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BD1" w:rsidRPr="00D74BD1" w:rsidRDefault="00D74BD1" w:rsidP="00D74BD1">
      <w:pPr>
        <w:spacing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D74BD1">
        <w:rPr>
          <w:rFonts w:ascii="Times New Roman" w:hAnsi="Times New Roman" w:cs="Times New Roman"/>
          <w:b/>
          <w:bCs/>
          <w:color w:val="000000"/>
          <w:sz w:val="20"/>
          <w:szCs w:val="20"/>
        </w:rPr>
        <w:t>МИНИСТЕРСТВО ПРОСВЕЩЕНИЯ РОССИЙСКОЙ ФЕДЕРАЦИИ</w:t>
      </w:r>
    </w:p>
    <w:p w:rsidR="00D74BD1" w:rsidRPr="00D74BD1" w:rsidRDefault="00D74BD1" w:rsidP="00D74BD1">
      <w:pPr>
        <w:spacing w:line="240" w:lineRule="auto"/>
        <w:ind w:firstLine="227"/>
        <w:jc w:val="center"/>
        <w:rPr>
          <w:rFonts w:ascii="Times New Roman" w:hAnsi="Times New Roman" w:cs="Times New Roman"/>
          <w:b/>
          <w:color w:val="000000"/>
        </w:rPr>
      </w:pPr>
      <w:r w:rsidRPr="00D74BD1">
        <w:rPr>
          <w:rFonts w:ascii="Times New Roman" w:hAnsi="Times New Roman" w:cs="Times New Roman"/>
          <w:b/>
          <w:color w:val="000000"/>
        </w:rPr>
        <w:t>Министерство общего и профессионального образования Ростовской области</w:t>
      </w:r>
    </w:p>
    <w:p w:rsidR="00D74BD1" w:rsidRPr="00D74BD1" w:rsidRDefault="00D74BD1" w:rsidP="00D74BD1">
      <w:pPr>
        <w:spacing w:line="240" w:lineRule="auto"/>
        <w:ind w:firstLine="227"/>
        <w:jc w:val="center"/>
        <w:rPr>
          <w:rFonts w:ascii="Times New Roman" w:hAnsi="Times New Roman" w:cs="Times New Roman"/>
          <w:b/>
          <w:color w:val="000000"/>
        </w:rPr>
      </w:pPr>
      <w:r w:rsidRPr="00D74BD1">
        <w:rPr>
          <w:rFonts w:ascii="Times New Roman" w:hAnsi="Times New Roman" w:cs="Times New Roman"/>
          <w:b/>
          <w:color w:val="000000"/>
        </w:rPr>
        <w:t>Управление образования г.Волгодонска</w:t>
      </w:r>
    </w:p>
    <w:p w:rsidR="00D74BD1" w:rsidRPr="00D74BD1" w:rsidRDefault="00D74BD1" w:rsidP="00D74BD1">
      <w:pPr>
        <w:spacing w:line="240" w:lineRule="auto"/>
        <w:ind w:firstLine="227"/>
        <w:jc w:val="center"/>
        <w:rPr>
          <w:rFonts w:ascii="Times New Roman" w:hAnsi="Times New Roman" w:cs="Times New Roman"/>
          <w:b/>
          <w:color w:val="000000"/>
        </w:rPr>
      </w:pPr>
      <w:r w:rsidRPr="00D74BD1">
        <w:rPr>
          <w:rFonts w:ascii="Times New Roman" w:hAnsi="Times New Roman" w:cs="Times New Roman"/>
          <w:b/>
          <w:color w:val="000000"/>
        </w:rPr>
        <w:t>МБОУ "Гимназия "Юридическая" г.Волгодонска</w:t>
      </w:r>
    </w:p>
    <w:p w:rsidR="00D74BD1" w:rsidRPr="00D74BD1" w:rsidRDefault="00D74BD1" w:rsidP="00D74BD1">
      <w:pPr>
        <w:rPr>
          <w:rFonts w:ascii="Times New Roman" w:hAnsi="Times New Roman" w:cs="Times New Roman"/>
          <w:b/>
          <w:sz w:val="28"/>
          <w:szCs w:val="28"/>
        </w:rPr>
      </w:pPr>
    </w:p>
    <w:p w:rsidR="00D74BD1" w:rsidRPr="00D74BD1" w:rsidRDefault="00D74BD1" w:rsidP="00D74BD1">
      <w:pPr>
        <w:jc w:val="center"/>
        <w:rPr>
          <w:rFonts w:ascii="Times New Roman" w:hAnsi="Times New Roman" w:cs="Times New Roman"/>
          <w:b/>
        </w:rPr>
      </w:pPr>
    </w:p>
    <w:p w:rsidR="00D74BD1" w:rsidRPr="00D74BD1" w:rsidRDefault="00D74BD1" w:rsidP="00D74BD1">
      <w:pPr>
        <w:suppressAutoHyphens/>
        <w:spacing w:after="0" w:line="240" w:lineRule="auto"/>
        <w:ind w:left="-1080"/>
        <w:jc w:val="center"/>
        <w:rPr>
          <w:rFonts w:ascii="Times New Roman" w:hAnsi="Times New Roman" w:cs="Times New Roman"/>
          <w:sz w:val="28"/>
          <w:szCs w:val="28"/>
        </w:rPr>
      </w:pPr>
    </w:p>
    <w:p w:rsidR="00D74BD1" w:rsidRPr="00D74BD1" w:rsidRDefault="00D74BD1" w:rsidP="00D74BD1">
      <w:pPr>
        <w:suppressAutoHyphens/>
        <w:spacing w:after="0" w:line="240" w:lineRule="auto"/>
        <w:ind w:left="-1080" w:firstLine="6660"/>
        <w:jc w:val="right"/>
        <w:rPr>
          <w:rFonts w:ascii="Times New Roman" w:hAnsi="Times New Roman" w:cs="Times New Roman"/>
        </w:rPr>
      </w:pPr>
      <w:r w:rsidRPr="00D74BD1">
        <w:rPr>
          <w:rFonts w:ascii="Times New Roman" w:hAnsi="Times New Roman" w:cs="Times New Roman"/>
        </w:rPr>
        <w:t>«Утверждено»</w:t>
      </w:r>
    </w:p>
    <w:p w:rsidR="00D74BD1" w:rsidRPr="00D74BD1" w:rsidRDefault="00D74BD1" w:rsidP="00D74BD1">
      <w:pPr>
        <w:suppressAutoHyphens/>
        <w:spacing w:after="0" w:line="240" w:lineRule="auto"/>
        <w:ind w:left="-1080"/>
        <w:jc w:val="right"/>
        <w:rPr>
          <w:rFonts w:ascii="Times New Roman" w:hAnsi="Times New Roman" w:cs="Times New Roman"/>
        </w:rPr>
      </w:pPr>
      <w:r w:rsidRPr="00D74BD1">
        <w:rPr>
          <w:rFonts w:ascii="Times New Roman" w:hAnsi="Times New Roman" w:cs="Times New Roman"/>
        </w:rPr>
        <w:t xml:space="preserve">                                                                                          Директор МБОУ « Гимназия </w:t>
      </w:r>
    </w:p>
    <w:p w:rsidR="00D74BD1" w:rsidRPr="00D74BD1" w:rsidRDefault="00D74BD1" w:rsidP="00D74BD1">
      <w:pPr>
        <w:suppressAutoHyphens/>
        <w:spacing w:after="0" w:line="240" w:lineRule="auto"/>
        <w:ind w:left="-1080"/>
        <w:jc w:val="right"/>
        <w:rPr>
          <w:rFonts w:ascii="Times New Roman" w:hAnsi="Times New Roman" w:cs="Times New Roman"/>
        </w:rPr>
      </w:pPr>
      <w:r w:rsidRPr="00D74BD1">
        <w:rPr>
          <w:rFonts w:ascii="Times New Roman" w:hAnsi="Times New Roman" w:cs="Times New Roman"/>
        </w:rPr>
        <w:t xml:space="preserve">                                                                                          «Юридическая» г. Волгодонска</w:t>
      </w:r>
    </w:p>
    <w:p w:rsidR="00D74BD1" w:rsidRPr="00D74BD1" w:rsidRDefault="00D74BD1" w:rsidP="00D74BD1">
      <w:pPr>
        <w:suppressAutoHyphens/>
        <w:spacing w:after="0" w:line="240" w:lineRule="auto"/>
        <w:ind w:left="-1080"/>
        <w:jc w:val="right"/>
        <w:rPr>
          <w:rFonts w:ascii="Times New Roman" w:hAnsi="Times New Roman" w:cs="Times New Roman"/>
          <w:color w:val="FF0000"/>
        </w:rPr>
      </w:pPr>
      <w:r w:rsidRPr="00D74BD1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Pr="00D74BD1">
        <w:rPr>
          <w:rFonts w:ascii="Times New Roman" w:hAnsi="Times New Roman" w:cs="Times New Roman"/>
          <w:color w:val="000000"/>
        </w:rPr>
        <w:t>Приказ от              №</w:t>
      </w:r>
      <w:r w:rsidRPr="00D74BD1">
        <w:rPr>
          <w:rFonts w:ascii="Times New Roman" w:hAnsi="Times New Roman" w:cs="Times New Roman"/>
          <w:color w:val="FF0000"/>
        </w:rPr>
        <w:t xml:space="preserve">         </w:t>
      </w:r>
    </w:p>
    <w:p w:rsidR="00D74BD1" w:rsidRPr="00D74BD1" w:rsidRDefault="00D74BD1" w:rsidP="00D74BD1">
      <w:pPr>
        <w:suppressAutoHyphens/>
        <w:spacing w:after="0" w:line="240" w:lineRule="auto"/>
        <w:ind w:left="-1080"/>
        <w:jc w:val="right"/>
        <w:rPr>
          <w:rFonts w:ascii="Times New Roman" w:hAnsi="Times New Roman" w:cs="Times New Roman"/>
        </w:rPr>
      </w:pPr>
      <w:r w:rsidRPr="00D74BD1">
        <w:rPr>
          <w:rFonts w:ascii="Times New Roman" w:hAnsi="Times New Roman" w:cs="Times New Roman"/>
        </w:rPr>
        <w:t xml:space="preserve">                                                                                          ______________ Т.В. Колодяжная</w:t>
      </w:r>
    </w:p>
    <w:p w:rsidR="00D74BD1" w:rsidRPr="00D74BD1" w:rsidRDefault="00D74BD1" w:rsidP="00D74BD1">
      <w:pPr>
        <w:suppressAutoHyphens/>
        <w:spacing w:after="0" w:line="240" w:lineRule="auto"/>
        <w:ind w:left="-1080" w:firstLine="6660"/>
        <w:jc w:val="right"/>
        <w:rPr>
          <w:rFonts w:ascii="Times New Roman" w:hAnsi="Times New Roman" w:cs="Times New Roman"/>
        </w:rPr>
      </w:pPr>
      <w:r w:rsidRPr="00D74BD1">
        <w:rPr>
          <w:rFonts w:ascii="Times New Roman" w:hAnsi="Times New Roman" w:cs="Times New Roman"/>
        </w:rPr>
        <w:t xml:space="preserve">                                     МП </w:t>
      </w:r>
    </w:p>
    <w:p w:rsidR="00D74BD1" w:rsidRPr="00D74BD1" w:rsidRDefault="00D74BD1" w:rsidP="00D74BD1">
      <w:pPr>
        <w:spacing w:line="408" w:lineRule="auto"/>
        <w:ind w:left="120"/>
        <w:jc w:val="center"/>
        <w:rPr>
          <w:rFonts w:ascii="Times New Roman" w:hAnsi="Times New Roman" w:cs="Times New Roman"/>
        </w:rPr>
      </w:pPr>
    </w:p>
    <w:p w:rsidR="00D74BD1" w:rsidRPr="00D74BD1" w:rsidRDefault="00D74BD1" w:rsidP="00D74BD1">
      <w:pPr>
        <w:ind w:left="120"/>
        <w:rPr>
          <w:rFonts w:ascii="Times New Roman" w:hAnsi="Times New Roman" w:cs="Times New Roman"/>
        </w:rPr>
      </w:pPr>
    </w:p>
    <w:p w:rsidR="00D74BD1" w:rsidRPr="00D74BD1" w:rsidRDefault="00D74BD1" w:rsidP="00D74BD1">
      <w:pPr>
        <w:ind w:left="120"/>
        <w:rPr>
          <w:rFonts w:ascii="Times New Roman" w:hAnsi="Times New Roman" w:cs="Times New Roman"/>
        </w:rPr>
      </w:pPr>
    </w:p>
    <w:p w:rsidR="00D74BD1" w:rsidRPr="00D74BD1" w:rsidRDefault="00D74BD1" w:rsidP="00D74BD1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 w:rsidRPr="00D74BD1"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:rsidR="00D74BD1" w:rsidRPr="00D74BD1" w:rsidRDefault="00D74BD1" w:rsidP="00D74BD1">
      <w:pPr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D74BD1">
        <w:rPr>
          <w:rFonts w:ascii="Times New Roman" w:hAnsi="Times New Roman" w:cs="Times New Roman"/>
          <w:b/>
          <w:color w:val="000000"/>
          <w:sz w:val="28"/>
          <w:szCs w:val="28"/>
        </w:rPr>
        <w:t>Курса</w:t>
      </w:r>
      <w:r w:rsidRPr="00D74B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внеурочной деятельности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Подвижные игры</w:t>
      </w:r>
      <w:r w:rsidRPr="00D74BD1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D74BD1" w:rsidRPr="00D74BD1" w:rsidRDefault="00D74BD1" w:rsidP="00D74BD1">
      <w:pPr>
        <w:spacing w:line="408" w:lineRule="auto"/>
        <w:ind w:left="120"/>
        <w:jc w:val="center"/>
        <w:rPr>
          <w:rFonts w:ascii="Times New Roman" w:hAnsi="Times New Roman" w:cs="Times New Roman"/>
        </w:rPr>
      </w:pPr>
    </w:p>
    <w:p w:rsidR="00D74BD1" w:rsidRPr="00D74BD1" w:rsidRDefault="00D74BD1" w:rsidP="00D74BD1">
      <w:pPr>
        <w:rPr>
          <w:rFonts w:ascii="Times New Roman" w:hAnsi="Times New Roman" w:cs="Times New Roman"/>
        </w:rPr>
      </w:pPr>
    </w:p>
    <w:p w:rsidR="00D74BD1" w:rsidRPr="00D74BD1" w:rsidRDefault="00D74BD1" w:rsidP="00D74BD1">
      <w:pPr>
        <w:ind w:left="120"/>
        <w:jc w:val="center"/>
        <w:rPr>
          <w:rFonts w:ascii="Times New Roman" w:hAnsi="Times New Roman" w:cs="Times New Roman"/>
        </w:rPr>
      </w:pPr>
    </w:p>
    <w:p w:rsidR="00D74BD1" w:rsidRPr="00D74BD1" w:rsidRDefault="00D74BD1" w:rsidP="00D74BD1">
      <w:pPr>
        <w:ind w:left="120"/>
        <w:jc w:val="center"/>
        <w:rPr>
          <w:rFonts w:ascii="Times New Roman" w:hAnsi="Times New Roman" w:cs="Times New Roman"/>
        </w:rPr>
      </w:pPr>
    </w:p>
    <w:p w:rsidR="00D74BD1" w:rsidRPr="00D74BD1" w:rsidRDefault="00D74BD1" w:rsidP="00D74BD1">
      <w:pPr>
        <w:ind w:left="120"/>
        <w:jc w:val="center"/>
        <w:rPr>
          <w:rFonts w:ascii="Times New Roman" w:hAnsi="Times New Roman" w:cs="Times New Roman"/>
        </w:rPr>
      </w:pPr>
    </w:p>
    <w:p w:rsidR="00D74BD1" w:rsidRPr="00D74BD1" w:rsidRDefault="00D74BD1" w:rsidP="00D74BD1">
      <w:pPr>
        <w:ind w:left="120"/>
        <w:jc w:val="center"/>
        <w:rPr>
          <w:rFonts w:ascii="Times New Roman" w:hAnsi="Times New Roman" w:cs="Times New Roman"/>
        </w:rPr>
      </w:pPr>
    </w:p>
    <w:p w:rsidR="00D74BD1" w:rsidRPr="00D74BD1" w:rsidRDefault="00D74BD1" w:rsidP="00D74BD1">
      <w:pPr>
        <w:ind w:left="120"/>
        <w:jc w:val="center"/>
        <w:rPr>
          <w:rFonts w:ascii="Times New Roman" w:hAnsi="Times New Roman" w:cs="Times New Roman"/>
        </w:rPr>
      </w:pPr>
    </w:p>
    <w:p w:rsidR="00D74BD1" w:rsidRPr="00D74BD1" w:rsidRDefault="00D74BD1" w:rsidP="00D74BD1">
      <w:pPr>
        <w:ind w:left="120"/>
        <w:jc w:val="center"/>
        <w:rPr>
          <w:rFonts w:ascii="Times New Roman" w:hAnsi="Times New Roman" w:cs="Times New Roman"/>
        </w:rPr>
      </w:pPr>
    </w:p>
    <w:p w:rsidR="00D74BD1" w:rsidRPr="00D74BD1" w:rsidRDefault="00D74BD1" w:rsidP="00D74BD1">
      <w:pPr>
        <w:rPr>
          <w:rFonts w:ascii="Times New Roman" w:hAnsi="Times New Roman" w:cs="Times New Roman"/>
        </w:rPr>
      </w:pPr>
    </w:p>
    <w:p w:rsidR="00D74BD1" w:rsidRDefault="00D74BD1" w:rsidP="00D74BD1">
      <w:pPr>
        <w:ind w:left="120"/>
        <w:jc w:val="center"/>
        <w:rPr>
          <w:rFonts w:ascii="Times New Roman" w:hAnsi="Times New Roman" w:cs="Times New Roman"/>
        </w:rPr>
      </w:pPr>
    </w:p>
    <w:p w:rsidR="00D74BD1" w:rsidRDefault="00D74BD1" w:rsidP="00D74BD1">
      <w:pPr>
        <w:ind w:left="120"/>
        <w:jc w:val="center"/>
        <w:rPr>
          <w:rFonts w:ascii="Times New Roman" w:hAnsi="Times New Roman" w:cs="Times New Roman"/>
        </w:rPr>
      </w:pPr>
    </w:p>
    <w:p w:rsidR="00D74BD1" w:rsidRPr="00D74BD1" w:rsidRDefault="00D74BD1" w:rsidP="00D74BD1">
      <w:pPr>
        <w:ind w:left="120"/>
        <w:jc w:val="center"/>
        <w:rPr>
          <w:rFonts w:ascii="Times New Roman" w:hAnsi="Times New Roman" w:cs="Times New Roman"/>
        </w:rPr>
      </w:pPr>
    </w:p>
    <w:p w:rsidR="00D74BD1" w:rsidRPr="00D74BD1" w:rsidRDefault="00D74BD1" w:rsidP="00D74BD1">
      <w:pPr>
        <w:jc w:val="center"/>
        <w:rPr>
          <w:rFonts w:ascii="Times New Roman" w:hAnsi="Times New Roman" w:cs="Times New Roman"/>
        </w:rPr>
      </w:pPr>
      <w:r w:rsidRPr="00D74BD1">
        <w:rPr>
          <w:rFonts w:ascii="Times New Roman" w:hAnsi="Times New Roman" w:cs="Times New Roman"/>
          <w:sz w:val="28"/>
          <w:szCs w:val="28"/>
        </w:rPr>
        <w:t>Волгодонск 2026</w:t>
      </w:r>
    </w:p>
    <w:p w:rsidR="004F44C8" w:rsidRPr="00947853" w:rsidRDefault="004F44C8" w:rsidP="004F44C8">
      <w:pPr>
        <w:jc w:val="center"/>
        <w:rPr>
          <w:rFonts w:ascii="Times New Roman" w:hAnsi="Times New Roman" w:cs="Times New Roman"/>
          <w:sz w:val="28"/>
          <w:szCs w:val="28"/>
        </w:rPr>
      </w:pPr>
      <w:r w:rsidRPr="00947853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записка.</w:t>
      </w:r>
    </w:p>
    <w:p w:rsidR="004F44C8" w:rsidRPr="00947853" w:rsidRDefault="00C542F5" w:rsidP="00D74B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составлена</w:t>
      </w:r>
      <w:r w:rsidR="004F44C8" w:rsidRPr="00947853">
        <w:rPr>
          <w:rFonts w:ascii="Times New Roman" w:hAnsi="Times New Roman" w:cs="Times New Roman"/>
          <w:sz w:val="28"/>
          <w:szCs w:val="28"/>
        </w:rPr>
        <w:t xml:space="preserve"> на основе следующих нормативных документов: </w:t>
      </w:r>
    </w:p>
    <w:p w:rsidR="004F44C8" w:rsidRPr="00947853" w:rsidRDefault="00D74BD1" w:rsidP="00D74BD1">
      <w:pPr>
        <w:pStyle w:val="a5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4F44C8" w:rsidRPr="00947853">
        <w:rPr>
          <w:rFonts w:ascii="Times New Roman" w:hAnsi="Times New Roman" w:cs="Times New Roman"/>
          <w:sz w:val="28"/>
          <w:szCs w:val="28"/>
        </w:rPr>
        <w:t xml:space="preserve"> «Стандарты второго поколения: Рекомен</w:t>
      </w:r>
      <w:r>
        <w:rPr>
          <w:rFonts w:ascii="Times New Roman" w:hAnsi="Times New Roman" w:cs="Times New Roman"/>
          <w:sz w:val="28"/>
          <w:szCs w:val="28"/>
        </w:rPr>
        <w:t>дации по организации внеурочной</w:t>
      </w:r>
      <w:r w:rsidR="004F44C8" w:rsidRPr="00947853">
        <w:rPr>
          <w:rFonts w:ascii="Times New Roman" w:hAnsi="Times New Roman" w:cs="Times New Roman"/>
          <w:sz w:val="28"/>
          <w:szCs w:val="28"/>
        </w:rPr>
        <w:t xml:space="preserve"> деятельности учащихся». </w:t>
      </w:r>
    </w:p>
    <w:p w:rsidR="004F44C8" w:rsidRPr="00947853" w:rsidRDefault="004F44C8" w:rsidP="00D74BD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>Современное, быстро развивающееся образование, предъявляет высокие требования к обучающимся и их здоровью.  Тем самым, обязывая образовательное учреждение создавать условия, способствующие сохранению и укреплению здоровья, формированию ценностного отношения обучающихся к собственному здоровью и здоровью окружающих. При этом здоровье рассматривается как сложный, многоуровневый феномен, включающий в себя физиологический, психологический и социальный аспекты. Именно образовательное учреждение призвано вооружить ребенка индивидуальными способами ведения здорового образа жизни, нивелируя негативное воздействие социального окружения.</w:t>
      </w:r>
    </w:p>
    <w:p w:rsidR="00D74BD1" w:rsidRDefault="004F44C8" w:rsidP="00D74BD1">
      <w:pPr>
        <w:pStyle w:val="a5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53">
        <w:rPr>
          <w:rFonts w:ascii="Times New Roman" w:hAnsi="Times New Roman" w:cs="Times New Roman"/>
          <w:sz w:val="28"/>
          <w:szCs w:val="28"/>
        </w:rPr>
        <w:t>Подвижные игры – естественный спутник жизни ребёнка, источник радостных эмоций, обладающий великой воспитательной силой. Подвижные игры являются традиционным средством педагогики. Испокон веков в них ярко отражался образ жизни людей, их быт, труд, национальные устои, представления о чести, смелости, мужестве; желание обладать силой, ловкостью, выносливостью, быстротой и красотой движений; проявлять смекалку, выдержку, творческую выдумку, находчивость, волю и стремление к победе. По содержанию все народные игры классически лаконичны, выразительны и доступны младшему школьнику. Они вызывают активную работу мысли, способствуют расширению кругозора, уточнению представлений об окружающем мире, совершенствова</w:t>
      </w:r>
      <w:r w:rsidR="00D74BD1">
        <w:rPr>
          <w:rFonts w:ascii="Times New Roman" w:hAnsi="Times New Roman" w:cs="Times New Roman"/>
          <w:sz w:val="28"/>
          <w:szCs w:val="28"/>
        </w:rPr>
        <w:t>нию всех психических процессов.</w:t>
      </w:r>
    </w:p>
    <w:p w:rsidR="00D74BD1" w:rsidRDefault="004F44C8" w:rsidP="00D74BD1">
      <w:pPr>
        <w:pStyle w:val="a5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53">
        <w:rPr>
          <w:rFonts w:ascii="Times New Roman" w:hAnsi="Times New Roman" w:cs="Times New Roman"/>
          <w:sz w:val="28"/>
          <w:szCs w:val="28"/>
        </w:rPr>
        <w:t>Подвижные игры всегда требуют от играющих двигательных усилий, направленных на достижение условной цели, оговорённой в правилах. Особенность подвижных игр – их соревновательный, творческий, коллективный характер</w:t>
      </w:r>
      <w:r w:rsidR="00D74BD1">
        <w:rPr>
          <w:rFonts w:ascii="Times New Roman" w:hAnsi="Times New Roman" w:cs="Times New Roman"/>
          <w:sz w:val="28"/>
          <w:szCs w:val="28"/>
        </w:rPr>
        <w:t>.</w:t>
      </w:r>
    </w:p>
    <w:p w:rsidR="00D74BD1" w:rsidRDefault="004F44C8" w:rsidP="00D74BD1">
      <w:pPr>
        <w:pStyle w:val="a5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53">
        <w:rPr>
          <w:rFonts w:ascii="Times New Roman" w:hAnsi="Times New Roman" w:cs="Times New Roman"/>
          <w:sz w:val="28"/>
          <w:szCs w:val="28"/>
        </w:rPr>
        <w:t>Все свои жизненные впечатления и переживания младшие школьники отражают в условно-игровой форме, способствующей конкретному перевоплощению в образ ("Гуси- лебеди”, например). Игровая ситуация увлекает и воспитывает младшего школьника, а встречающиеся в некоторых играх зачины, диалоги непосредственно характеризуют персонажей и их действия, которые надо умело подчеркнуть в образе, что требует от детей акт</w:t>
      </w:r>
      <w:r w:rsidR="00D74BD1">
        <w:rPr>
          <w:rFonts w:ascii="Times New Roman" w:hAnsi="Times New Roman" w:cs="Times New Roman"/>
          <w:sz w:val="28"/>
          <w:szCs w:val="28"/>
        </w:rPr>
        <w:t>ивной умственной деятельности.</w:t>
      </w:r>
    </w:p>
    <w:p w:rsidR="00D74BD1" w:rsidRDefault="004F44C8" w:rsidP="00D74BD1">
      <w:pPr>
        <w:pStyle w:val="a5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53">
        <w:rPr>
          <w:rFonts w:ascii="Times New Roman" w:hAnsi="Times New Roman" w:cs="Times New Roman"/>
          <w:sz w:val="28"/>
          <w:szCs w:val="28"/>
        </w:rPr>
        <w:t>В играх, не имеющих сюжета и построенных лишь на определённых игровых заданиях, также много познавательного материала, содействующего расширению сенсорной сферы младшего школьника, развитию его мышлени</w:t>
      </w:r>
      <w:r w:rsidR="00D74BD1">
        <w:rPr>
          <w:rFonts w:ascii="Times New Roman" w:hAnsi="Times New Roman" w:cs="Times New Roman"/>
          <w:sz w:val="28"/>
          <w:szCs w:val="28"/>
        </w:rPr>
        <w:t>я и самостоятельности действий.</w:t>
      </w:r>
    </w:p>
    <w:p w:rsidR="00D74BD1" w:rsidRDefault="004F44C8" w:rsidP="00D74BD1">
      <w:pPr>
        <w:pStyle w:val="a5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53">
        <w:rPr>
          <w:rFonts w:ascii="Times New Roman" w:hAnsi="Times New Roman" w:cs="Times New Roman"/>
          <w:sz w:val="28"/>
          <w:szCs w:val="28"/>
        </w:rPr>
        <w:lastRenderedPageBreak/>
        <w:t>Большое воспитательное значение заложено в правилах игр. Они определяют весь ход игры; регулируют действия и поведение детей, их взаимоотношения; содействуют формированию воли, т.е. они обеспечивают условия, в рамках которых ребёнок не может не проявить</w:t>
      </w:r>
      <w:r w:rsidR="00D74BD1">
        <w:rPr>
          <w:rFonts w:ascii="Times New Roman" w:hAnsi="Times New Roman" w:cs="Times New Roman"/>
          <w:sz w:val="28"/>
          <w:szCs w:val="28"/>
        </w:rPr>
        <w:t xml:space="preserve"> воспитываемые у него качества.</w:t>
      </w:r>
    </w:p>
    <w:p w:rsidR="004F44C8" w:rsidRPr="00947853" w:rsidRDefault="004F44C8" w:rsidP="00D74BD1">
      <w:pPr>
        <w:pStyle w:val="a5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>Приоритетность проблемы сохранения и укрепления здоровья обучающихся нашла отражение в многочисленных исследованиях ученых. Это подчеркивает необходимость формирования у обучающихся мотивации на ведение здорового образа жизни через организацию культурной здоровьесберегающей практики детей, через деятельные формы взаимодействия, в результате которых только и возможно становление здоровьесберегающей компетентности.</w:t>
      </w:r>
    </w:p>
    <w:p w:rsidR="004F44C8" w:rsidRPr="00947853" w:rsidRDefault="004F44C8" w:rsidP="00D74BD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7853">
        <w:rPr>
          <w:rFonts w:ascii="Times New Roman" w:eastAsia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</w:t>
      </w:r>
      <w:r w:rsidRPr="00947853">
        <w:rPr>
          <w:rFonts w:ascii="Times New Roman" w:hAnsi="Times New Roman"/>
          <w:sz w:val="28"/>
          <w:szCs w:val="28"/>
        </w:rPr>
        <w:t xml:space="preserve"> </w:t>
      </w:r>
      <w:r w:rsidRPr="00947853">
        <w:rPr>
          <w:rFonts w:ascii="Times New Roman" w:eastAsia="Times New Roman" w:hAnsi="Times New Roman"/>
          <w:sz w:val="28"/>
          <w:szCs w:val="28"/>
        </w:rPr>
        <w:t>включает в себя  знания, установки, личностные ориентиры и нормы поведения, обеспечивающие сохранение и укрепление физического и психического здоро</w:t>
      </w:r>
      <w:r w:rsidR="00D74BD1">
        <w:rPr>
          <w:rFonts w:ascii="Times New Roman" w:eastAsia="Times New Roman" w:hAnsi="Times New Roman"/>
          <w:sz w:val="28"/>
          <w:szCs w:val="28"/>
        </w:rPr>
        <w:t xml:space="preserve">вья. Данная программа является </w:t>
      </w:r>
      <w:r w:rsidRPr="00947853">
        <w:rPr>
          <w:rFonts w:ascii="Times New Roman" w:eastAsia="Times New Roman" w:hAnsi="Times New Roman"/>
          <w:sz w:val="28"/>
          <w:szCs w:val="28"/>
        </w:rPr>
        <w:t xml:space="preserve">комплексной программой </w:t>
      </w:r>
      <w:r w:rsidRPr="00947853">
        <w:rPr>
          <w:rFonts w:ascii="Times New Roman" w:hAnsi="Times New Roman"/>
          <w:sz w:val="28"/>
          <w:szCs w:val="28"/>
        </w:rPr>
        <w:t xml:space="preserve">по </w:t>
      </w:r>
      <w:r w:rsidRPr="00947853">
        <w:rPr>
          <w:rFonts w:ascii="Times New Roman" w:eastAsia="Times New Roman" w:hAnsi="Times New Roman"/>
          <w:sz w:val="28"/>
          <w:szCs w:val="28"/>
        </w:rPr>
        <w:t>формированию культуры здоровья обучающихся, способствующая познавательному и эмоциональному развитию ребенка, достижению планируемых результатов освоения основной образовательной программы начального общего образования.</w:t>
      </w:r>
    </w:p>
    <w:p w:rsidR="004F44C8" w:rsidRPr="00947853" w:rsidRDefault="004F44C8" w:rsidP="00D74BD1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 xml:space="preserve">Программа внеурочной деятельности по спортивно-оздоровительному направлению направлена на нивелирование следующих школьных факторов риска: </w:t>
      </w:r>
      <w:r w:rsidRPr="00947853">
        <w:rPr>
          <w:rFonts w:ascii="Times New Roman" w:eastAsia="Times New Roman" w:hAnsi="Times New Roman"/>
          <w:sz w:val="28"/>
          <w:szCs w:val="28"/>
        </w:rPr>
        <w:t>школьные страхи, большие учебные  нагрузки и трудности в усвоении школьной программы,  интенсификация учебного процесса. Только наличие системы работы по формированию культуры здоровья и здорового образа жизни позволит сохранить здоровье обучающихся в дальнейшем.</w:t>
      </w:r>
    </w:p>
    <w:p w:rsidR="004F44C8" w:rsidRPr="00947853" w:rsidRDefault="004F44C8" w:rsidP="00D74BD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53">
        <w:rPr>
          <w:rFonts w:ascii="Times New Roman" w:hAnsi="Times New Roman" w:cs="Times New Roman"/>
          <w:sz w:val="28"/>
          <w:szCs w:val="28"/>
        </w:rPr>
        <w:t>Итак, подвижные игры в комплексе с другими воспитательными средствами представляют собой основу начального этапа формирования гармониче</w:t>
      </w:r>
      <w:r w:rsidR="00D74BD1">
        <w:rPr>
          <w:rFonts w:ascii="Times New Roman" w:hAnsi="Times New Roman" w:cs="Times New Roman"/>
          <w:sz w:val="28"/>
          <w:szCs w:val="28"/>
        </w:rPr>
        <w:t>ски развитой, активной личности</w:t>
      </w:r>
      <w:r w:rsidRPr="00947853">
        <w:rPr>
          <w:rFonts w:ascii="Times New Roman" w:hAnsi="Times New Roman" w:cs="Times New Roman"/>
          <w:sz w:val="28"/>
          <w:szCs w:val="28"/>
        </w:rPr>
        <w:t>,</w:t>
      </w:r>
      <w:r w:rsidR="00D74BD1">
        <w:rPr>
          <w:rFonts w:ascii="Times New Roman" w:hAnsi="Times New Roman" w:cs="Times New Roman"/>
          <w:sz w:val="28"/>
          <w:szCs w:val="28"/>
        </w:rPr>
        <w:t xml:space="preserve"> </w:t>
      </w:r>
      <w:r w:rsidRPr="00947853">
        <w:rPr>
          <w:rFonts w:ascii="Times New Roman" w:hAnsi="Times New Roman" w:cs="Times New Roman"/>
          <w:sz w:val="28"/>
          <w:szCs w:val="28"/>
        </w:rPr>
        <w:t>сочетающей в себе духовное богатство, моральную чистоту и физическое совершенство. Впечатления детства глубоки и неизгладимы в памяти взрослого человека. Они образуют фундамент развития его нравственных чувств, сознания и дальнейшего проявления их в общественно- полезной и творческой деятельности.</w:t>
      </w:r>
    </w:p>
    <w:p w:rsidR="0052577C" w:rsidRPr="00947853" w:rsidRDefault="0052577C" w:rsidP="00D74BD1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F44C8" w:rsidRPr="00947853" w:rsidRDefault="004F44C8" w:rsidP="00D74BD1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947853">
        <w:rPr>
          <w:rFonts w:ascii="Times New Roman" w:hAnsi="Times New Roman"/>
          <w:b/>
          <w:sz w:val="28"/>
          <w:szCs w:val="28"/>
        </w:rPr>
        <w:t>Цели и задачи обучения, воспитания и развития детей</w:t>
      </w:r>
    </w:p>
    <w:p w:rsidR="004F44C8" w:rsidRPr="00947853" w:rsidRDefault="004F44C8" w:rsidP="00D74BD1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947853">
        <w:rPr>
          <w:rFonts w:ascii="Times New Roman" w:hAnsi="Times New Roman"/>
          <w:b/>
          <w:sz w:val="28"/>
          <w:szCs w:val="28"/>
        </w:rPr>
        <w:t>по спортивно-оздоровительному направлению</w:t>
      </w:r>
    </w:p>
    <w:p w:rsidR="004F44C8" w:rsidRPr="00947853" w:rsidRDefault="004F44C8" w:rsidP="00D74BD1">
      <w:pPr>
        <w:pStyle w:val="a7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947853">
        <w:rPr>
          <w:rFonts w:ascii="Times New Roman" w:hAnsi="Times New Roman"/>
          <w:b/>
          <w:sz w:val="28"/>
          <w:szCs w:val="28"/>
        </w:rPr>
        <w:t>внеурочной деятельности</w:t>
      </w:r>
    </w:p>
    <w:p w:rsidR="004F44C8" w:rsidRPr="00947853" w:rsidRDefault="004F44C8" w:rsidP="00D74BD1">
      <w:pPr>
        <w:pStyle w:val="a3"/>
        <w:ind w:left="142" w:firstLine="709"/>
        <w:rPr>
          <w:szCs w:val="28"/>
        </w:rPr>
      </w:pPr>
      <w:r w:rsidRPr="00947853">
        <w:rPr>
          <w:szCs w:val="28"/>
        </w:rPr>
        <w:t xml:space="preserve">Программа внеурочной деятельности по спортивно-оздоровительному направлению  может рассматриваться как одна из ступеней к формированию культуры здоровья и неотъемлемой частью всего воспитательно-образовательного процесса в школе. Основная идея программы заключается в мотивации обучающихся на ведение здорового образа жизни, в формировании потребности сохранения физического и </w:t>
      </w:r>
      <w:r w:rsidRPr="00947853">
        <w:rPr>
          <w:szCs w:val="28"/>
        </w:rPr>
        <w:lastRenderedPageBreak/>
        <w:t>психического здоровья как необходимого условия социального благополучия и успешности человека.</w:t>
      </w:r>
    </w:p>
    <w:p w:rsidR="004F44C8" w:rsidRPr="00947853" w:rsidRDefault="004F44C8" w:rsidP="00D74BD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 xml:space="preserve">Данная программа направлена на формирование, сохранение и укрепление здоровья младших школьников, в основу, которой положены культурологический и личностно-ориентированный подходы.  </w:t>
      </w:r>
    </w:p>
    <w:p w:rsidR="004F44C8" w:rsidRPr="00947853" w:rsidRDefault="004F44C8" w:rsidP="00D74BD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 xml:space="preserve">Программа внеурочной деятельности по спортивно-оздоровительному направлению носит  образовательно-воспитательный характер и направлена на осуществление следующих </w:t>
      </w:r>
      <w:r w:rsidRPr="00947853">
        <w:rPr>
          <w:rFonts w:ascii="Times New Roman" w:hAnsi="Times New Roman"/>
          <w:b/>
          <w:sz w:val="28"/>
          <w:szCs w:val="28"/>
        </w:rPr>
        <w:t>целей</w:t>
      </w:r>
      <w:r w:rsidRPr="00947853">
        <w:rPr>
          <w:rFonts w:ascii="Times New Roman" w:hAnsi="Times New Roman"/>
          <w:sz w:val="28"/>
          <w:szCs w:val="28"/>
        </w:rPr>
        <w:t xml:space="preserve">: </w:t>
      </w:r>
    </w:p>
    <w:p w:rsidR="004F44C8" w:rsidRPr="00947853" w:rsidRDefault="004F44C8" w:rsidP="00D74BD1">
      <w:pPr>
        <w:pStyle w:val="a5"/>
        <w:numPr>
          <w:ilvl w:val="0"/>
          <w:numId w:val="3"/>
        </w:numPr>
        <w:tabs>
          <w:tab w:val="clear" w:pos="0"/>
          <w:tab w:val="num" w:pos="-360"/>
        </w:tabs>
        <w:ind w:left="360" w:firstLine="709"/>
        <w:jc w:val="both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 xml:space="preserve">формировать установки на ведение здорового образа жизни и коммуникативные навыки, такие как, умение сотрудничать, нести ответственность за принятые решения; </w:t>
      </w:r>
    </w:p>
    <w:p w:rsidR="004F44C8" w:rsidRPr="00947853" w:rsidRDefault="004F44C8" w:rsidP="00D74BD1">
      <w:pPr>
        <w:pStyle w:val="a5"/>
        <w:numPr>
          <w:ilvl w:val="0"/>
          <w:numId w:val="3"/>
        </w:numPr>
        <w:tabs>
          <w:tab w:val="clear" w:pos="0"/>
          <w:tab w:val="num" w:pos="-360"/>
        </w:tabs>
        <w:ind w:left="360" w:firstLine="709"/>
        <w:jc w:val="both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 xml:space="preserve">развивать навыки самооценки и самоконтроля в отношении собственного здоровья; </w:t>
      </w:r>
    </w:p>
    <w:p w:rsidR="004F44C8" w:rsidRPr="00947853" w:rsidRDefault="004F44C8" w:rsidP="00D74BD1">
      <w:pPr>
        <w:pStyle w:val="a5"/>
        <w:numPr>
          <w:ilvl w:val="0"/>
          <w:numId w:val="3"/>
        </w:numPr>
        <w:tabs>
          <w:tab w:val="clear" w:pos="0"/>
          <w:tab w:val="num" w:pos="-360"/>
        </w:tabs>
        <w:ind w:left="360" w:firstLine="709"/>
        <w:jc w:val="both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>обучать способам и приемам сохранения и укрепления собственного здоровья.</w:t>
      </w:r>
      <w:r w:rsidRPr="0094785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F44C8" w:rsidRPr="00947853" w:rsidRDefault="007F566A" w:rsidP="00D74BD1">
      <w:pPr>
        <w:pStyle w:val="a5"/>
        <w:numPr>
          <w:ilvl w:val="0"/>
          <w:numId w:val="3"/>
        </w:numPr>
        <w:tabs>
          <w:tab w:val="clear" w:pos="0"/>
          <w:tab w:val="num" w:pos="-360"/>
        </w:tabs>
        <w:ind w:left="360" w:firstLine="709"/>
        <w:jc w:val="both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 w:cs="Times New Roman"/>
          <w:sz w:val="28"/>
          <w:szCs w:val="28"/>
        </w:rPr>
        <w:t>о</w:t>
      </w:r>
      <w:r w:rsidR="004F44C8" w:rsidRPr="00947853">
        <w:rPr>
          <w:rFonts w:ascii="Times New Roman" w:hAnsi="Times New Roman" w:cs="Times New Roman"/>
          <w:sz w:val="28"/>
          <w:szCs w:val="28"/>
        </w:rPr>
        <w:t>храна и укрепление физического и психического здоровья младших школьников. </w:t>
      </w:r>
    </w:p>
    <w:p w:rsidR="004F44C8" w:rsidRPr="00947853" w:rsidRDefault="004F44C8" w:rsidP="00D74BD1">
      <w:pPr>
        <w:pStyle w:val="a5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47853">
        <w:rPr>
          <w:rFonts w:ascii="Times New Roman" w:hAnsi="Times New Roman"/>
          <w:bCs/>
          <w:sz w:val="28"/>
          <w:szCs w:val="28"/>
        </w:rPr>
        <w:t xml:space="preserve">Цели конкретизированы следующими </w:t>
      </w:r>
      <w:r w:rsidRPr="00947853">
        <w:rPr>
          <w:rFonts w:ascii="Times New Roman" w:hAnsi="Times New Roman"/>
          <w:b/>
          <w:bCs/>
          <w:sz w:val="28"/>
          <w:szCs w:val="28"/>
        </w:rPr>
        <w:t>задачами</w:t>
      </w:r>
      <w:r w:rsidRPr="00947853">
        <w:rPr>
          <w:rFonts w:ascii="Times New Roman" w:hAnsi="Times New Roman"/>
          <w:b/>
          <w:sz w:val="28"/>
          <w:szCs w:val="28"/>
        </w:rPr>
        <w:t>:</w:t>
      </w:r>
    </w:p>
    <w:p w:rsidR="004F44C8" w:rsidRPr="00947853" w:rsidRDefault="004F44C8" w:rsidP="00D74BD1">
      <w:pPr>
        <w:pStyle w:val="a5"/>
        <w:numPr>
          <w:ilvl w:val="0"/>
          <w:numId w:val="4"/>
        </w:numPr>
        <w:ind w:firstLine="709"/>
        <w:rPr>
          <w:rFonts w:ascii="Times New Roman" w:hAnsi="Times New Roman"/>
          <w:b/>
          <w:i/>
          <w:sz w:val="28"/>
          <w:szCs w:val="28"/>
        </w:rPr>
      </w:pPr>
      <w:r w:rsidRPr="00947853">
        <w:rPr>
          <w:rFonts w:ascii="Times New Roman" w:hAnsi="Times New Roman"/>
          <w:b/>
          <w:i/>
          <w:sz w:val="28"/>
          <w:szCs w:val="28"/>
        </w:rPr>
        <w:t>Формирование:</w:t>
      </w:r>
    </w:p>
    <w:p w:rsidR="004F44C8" w:rsidRPr="00947853" w:rsidRDefault="004F44C8" w:rsidP="00D74BD1">
      <w:pPr>
        <w:pStyle w:val="a5"/>
        <w:numPr>
          <w:ilvl w:val="0"/>
          <w:numId w:val="5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 xml:space="preserve">представлений о: факторах, оказывающих влияющих на здоровье; правильном (здоровом) питании и его режиме; полезных продуктах; рациональной организации режима дня, учёбы и отдыха; двигательной активности; причинах возникновения зависимостей от табака, алкоголя и других психоактивных веществ, их пагубном влиянии на здоровье; основных компонентах культуры здоровья и здорового образа жизни; влиянии эмоционального состояния на здоровье и общее благополучие; </w:t>
      </w:r>
    </w:p>
    <w:p w:rsidR="004F44C8" w:rsidRPr="00947853" w:rsidRDefault="004F44C8" w:rsidP="00D74BD1">
      <w:pPr>
        <w:pStyle w:val="a5"/>
        <w:numPr>
          <w:ilvl w:val="0"/>
          <w:numId w:val="5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 xml:space="preserve">навыков конструктивного общения; </w:t>
      </w:r>
    </w:p>
    <w:p w:rsidR="007F566A" w:rsidRPr="00947853" w:rsidRDefault="004F44C8" w:rsidP="00D74BD1">
      <w:pPr>
        <w:pStyle w:val="a5"/>
        <w:numPr>
          <w:ilvl w:val="0"/>
          <w:numId w:val="5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>потребности безбоязненно обращаться к врачу по вопросам состояния здоровья, в том числе связанным с особенностями роста и развития;</w:t>
      </w:r>
    </w:p>
    <w:p w:rsidR="007F566A" w:rsidRPr="00947853" w:rsidRDefault="007F566A" w:rsidP="00D74BD1">
      <w:pPr>
        <w:pStyle w:val="a5"/>
        <w:numPr>
          <w:ilvl w:val="0"/>
          <w:numId w:val="5"/>
        </w:numPr>
        <w:ind w:firstLine="709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 w:cs="Times New Roman"/>
          <w:sz w:val="28"/>
          <w:szCs w:val="28"/>
        </w:rPr>
        <w:t>пропаганда здорового образа жизни;</w:t>
      </w:r>
    </w:p>
    <w:p w:rsidR="007F566A" w:rsidRPr="00947853" w:rsidRDefault="007F566A" w:rsidP="00D74BD1">
      <w:pPr>
        <w:pStyle w:val="a5"/>
        <w:numPr>
          <w:ilvl w:val="0"/>
          <w:numId w:val="5"/>
        </w:numPr>
        <w:ind w:firstLine="709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 w:cs="Times New Roman"/>
          <w:sz w:val="28"/>
          <w:szCs w:val="28"/>
        </w:rPr>
        <w:t>Формирование осознанного отношения к своему физическому и психическому здоровью;</w:t>
      </w:r>
    </w:p>
    <w:p w:rsidR="004F44C8" w:rsidRPr="00947853" w:rsidRDefault="007F566A" w:rsidP="00D74BD1">
      <w:pPr>
        <w:pStyle w:val="a5"/>
        <w:numPr>
          <w:ilvl w:val="0"/>
          <w:numId w:val="5"/>
        </w:numPr>
        <w:ind w:firstLine="709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 w:cs="Times New Roman"/>
          <w:sz w:val="28"/>
          <w:szCs w:val="28"/>
        </w:rPr>
        <w:t>отработка навыков, направленных на развитие и совершенствование различных физических качеств:</w:t>
      </w:r>
      <w:r w:rsidRPr="00947853">
        <w:rPr>
          <w:rFonts w:ascii="Times New Roman" w:hAnsi="Times New Roman" w:cs="Times New Roman"/>
          <w:sz w:val="28"/>
          <w:szCs w:val="28"/>
        </w:rPr>
        <w:br/>
        <w:t>а) повышение уровня выносливости (беговые упражнения),</w:t>
      </w:r>
      <w:r w:rsidRPr="00947853">
        <w:rPr>
          <w:rFonts w:ascii="Times New Roman" w:hAnsi="Times New Roman" w:cs="Times New Roman"/>
          <w:sz w:val="28"/>
          <w:szCs w:val="28"/>
        </w:rPr>
        <w:br/>
        <w:t>б) укрепление основной группы мышц, увеличивая подвижность в суставах, улучшая координацию движений .</w:t>
      </w:r>
    </w:p>
    <w:p w:rsidR="004F44C8" w:rsidRPr="00947853" w:rsidRDefault="004F44C8" w:rsidP="00D74BD1">
      <w:pPr>
        <w:pStyle w:val="a5"/>
        <w:numPr>
          <w:ilvl w:val="0"/>
          <w:numId w:val="4"/>
        </w:num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47853">
        <w:rPr>
          <w:rFonts w:ascii="Times New Roman" w:hAnsi="Times New Roman"/>
          <w:b/>
          <w:i/>
          <w:sz w:val="28"/>
          <w:szCs w:val="28"/>
        </w:rPr>
        <w:t xml:space="preserve">Обучение: </w:t>
      </w:r>
    </w:p>
    <w:p w:rsidR="004F44C8" w:rsidRPr="00947853" w:rsidRDefault="004F44C8" w:rsidP="00D74BD1">
      <w:pPr>
        <w:pStyle w:val="a5"/>
        <w:numPr>
          <w:ilvl w:val="0"/>
          <w:numId w:val="6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>осознанному  выбору модели  поведения, позволяющей сохранять и укреплять здоровье;</w:t>
      </w:r>
    </w:p>
    <w:p w:rsidR="004F44C8" w:rsidRPr="00947853" w:rsidRDefault="004F44C8" w:rsidP="00D74BD1">
      <w:pPr>
        <w:pStyle w:val="a5"/>
        <w:numPr>
          <w:ilvl w:val="0"/>
          <w:numId w:val="6"/>
        </w:num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7853">
        <w:rPr>
          <w:rFonts w:ascii="Times New Roman" w:eastAsia="Times New Roman" w:hAnsi="Times New Roman"/>
          <w:sz w:val="28"/>
          <w:szCs w:val="28"/>
        </w:rPr>
        <w:t>правилам личной гигиены, готовности самостоятельно поддерживать своё здоровье;</w:t>
      </w:r>
    </w:p>
    <w:p w:rsidR="004F44C8" w:rsidRPr="00947853" w:rsidRDefault="004F44C8" w:rsidP="00D74BD1">
      <w:pPr>
        <w:pStyle w:val="a5"/>
        <w:numPr>
          <w:ilvl w:val="0"/>
          <w:numId w:val="6"/>
        </w:num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7853">
        <w:rPr>
          <w:rFonts w:ascii="Times New Roman" w:eastAsia="Times New Roman" w:hAnsi="Times New Roman"/>
          <w:sz w:val="28"/>
          <w:szCs w:val="28"/>
        </w:rPr>
        <w:lastRenderedPageBreak/>
        <w:t>элементарным навыкам эмоциональной разгрузки (релаксации);</w:t>
      </w:r>
    </w:p>
    <w:p w:rsidR="004F44C8" w:rsidRPr="00947853" w:rsidRDefault="004F44C8" w:rsidP="00D74BD1">
      <w:pPr>
        <w:pStyle w:val="a5"/>
        <w:numPr>
          <w:ilvl w:val="0"/>
          <w:numId w:val="6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eastAsia="Times New Roman" w:hAnsi="Times New Roman"/>
          <w:sz w:val="28"/>
          <w:szCs w:val="28"/>
        </w:rPr>
        <w:t>упражнениям сохранения зрения.</w:t>
      </w:r>
    </w:p>
    <w:p w:rsidR="004F44C8" w:rsidRPr="00947853" w:rsidRDefault="004F44C8" w:rsidP="00D74B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4C8" w:rsidRPr="00947853" w:rsidRDefault="004F44C8" w:rsidP="00D74BD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Универсальными компетенциями</w:t>
      </w: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учащихся по курсу являются:</w:t>
      </w:r>
    </w:p>
    <w:p w:rsidR="004F44C8" w:rsidRPr="00947853" w:rsidRDefault="004F44C8" w:rsidP="00D74BD1">
      <w:pPr>
        <w:numPr>
          <w:ilvl w:val="0"/>
          <w:numId w:val="10"/>
        </w:numPr>
        <w:spacing w:after="0" w:line="27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умения организовывать собственную деятельность, выбирать и использовать средства для достижения её цели;</w:t>
      </w:r>
    </w:p>
    <w:p w:rsidR="004F44C8" w:rsidRPr="00947853" w:rsidRDefault="004F44C8" w:rsidP="00D74BD1">
      <w:pPr>
        <w:numPr>
          <w:ilvl w:val="0"/>
          <w:numId w:val="10"/>
        </w:numPr>
        <w:spacing w:after="0" w:line="27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умения активно включаться в коллективную деятельность, взаимодействовать со сверстниками в достижении общих целей;</w:t>
      </w:r>
    </w:p>
    <w:p w:rsidR="004F44C8" w:rsidRPr="00947853" w:rsidRDefault="004F44C8" w:rsidP="00D74BD1">
      <w:pPr>
        <w:numPr>
          <w:ilvl w:val="0"/>
          <w:numId w:val="10"/>
        </w:numPr>
        <w:spacing w:after="0" w:line="27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умения 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4F44C8" w:rsidRPr="00947853" w:rsidRDefault="004F44C8" w:rsidP="00D74BD1">
      <w:pPr>
        <w:spacing w:after="0" w:line="27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Личностными результатами</w:t>
      </w: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освоения учащимися содержания курса являются следующие умения:</w:t>
      </w:r>
    </w:p>
    <w:p w:rsidR="004F44C8" w:rsidRPr="00947853" w:rsidRDefault="004F44C8" w:rsidP="00D74BD1">
      <w:pPr>
        <w:numPr>
          <w:ilvl w:val="0"/>
          <w:numId w:val="11"/>
        </w:numPr>
        <w:spacing w:after="0" w:line="27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4F44C8" w:rsidRPr="00947853" w:rsidRDefault="004F44C8" w:rsidP="00D74BD1">
      <w:pPr>
        <w:numPr>
          <w:ilvl w:val="0"/>
          <w:numId w:val="11"/>
        </w:numPr>
        <w:spacing w:after="0" w:line="270" w:lineRule="atLeast"/>
        <w:ind w:left="0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проявлять положительные качества личности и управлять своими эмоциями в различных (нестандартных) ситуациях и условиях;</w:t>
      </w:r>
    </w:p>
    <w:p w:rsidR="004F44C8" w:rsidRPr="00947853" w:rsidRDefault="004F44C8" w:rsidP="00D74BD1">
      <w:pPr>
        <w:numPr>
          <w:ilvl w:val="0"/>
          <w:numId w:val="11"/>
        </w:numPr>
        <w:spacing w:after="0" w:line="270" w:lineRule="atLeast"/>
        <w:ind w:left="0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проявлять дисциплинированность, трудолюбие и упорство в достижении поставленных целей;</w:t>
      </w:r>
    </w:p>
    <w:p w:rsidR="004F44C8" w:rsidRPr="00947853" w:rsidRDefault="004F44C8" w:rsidP="00D74BD1">
      <w:pPr>
        <w:numPr>
          <w:ilvl w:val="0"/>
          <w:numId w:val="11"/>
        </w:numPr>
        <w:spacing w:after="0" w:line="270" w:lineRule="atLeast"/>
        <w:ind w:left="0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оказывать бескорыстную помощь своим сверстникам, находить с ними общий язык и общие интересы.</w:t>
      </w:r>
    </w:p>
    <w:p w:rsidR="004F44C8" w:rsidRPr="00947853" w:rsidRDefault="004F44C8" w:rsidP="00D74BD1">
      <w:pPr>
        <w:spacing w:after="0" w:line="270" w:lineRule="atLeast"/>
        <w:ind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Метапредметными результатами</w:t>
      </w: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освоения учащимися содержания программы по курсу являются следующие умения:</w:t>
      </w:r>
    </w:p>
    <w:p w:rsidR="004F44C8" w:rsidRPr="00947853" w:rsidRDefault="004F44C8" w:rsidP="00D74BD1">
      <w:pPr>
        <w:numPr>
          <w:ilvl w:val="0"/>
          <w:numId w:val="12"/>
        </w:numPr>
        <w:spacing w:after="0" w:line="270" w:lineRule="atLeast"/>
        <w:ind w:left="142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характеризовать явления (действия и поступки), давать им объективную оценку на основе освоенных знаний и имеющегося опыта;</w:t>
      </w:r>
    </w:p>
    <w:p w:rsidR="004F44C8" w:rsidRPr="00947853" w:rsidRDefault="004F44C8" w:rsidP="00D74BD1">
      <w:pPr>
        <w:numPr>
          <w:ilvl w:val="0"/>
          <w:numId w:val="12"/>
        </w:numPr>
        <w:spacing w:after="0" w:line="270" w:lineRule="atLeast"/>
        <w:ind w:left="142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находить ошибки при выполнении учебных заданий, отбирать способы их исправления;</w:t>
      </w:r>
    </w:p>
    <w:p w:rsidR="004F44C8" w:rsidRPr="00947853" w:rsidRDefault="004F44C8" w:rsidP="00D74BD1">
      <w:pPr>
        <w:numPr>
          <w:ilvl w:val="0"/>
          <w:numId w:val="12"/>
        </w:numPr>
        <w:spacing w:after="0" w:line="270" w:lineRule="atLeast"/>
        <w:ind w:left="142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общаться и взаимодействовать со сверстниками на принципах взаимоуважения и взаимопомощи, дружбы и толерантности;</w:t>
      </w:r>
    </w:p>
    <w:p w:rsidR="004F44C8" w:rsidRPr="00947853" w:rsidRDefault="004F44C8" w:rsidP="00D74BD1">
      <w:pPr>
        <w:numPr>
          <w:ilvl w:val="0"/>
          <w:numId w:val="12"/>
        </w:numPr>
        <w:spacing w:after="0" w:line="270" w:lineRule="atLeast"/>
        <w:ind w:left="142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обеспечивать защиту и сохранность природы во время активного отдыха и занятий физической культурой;</w:t>
      </w:r>
    </w:p>
    <w:p w:rsidR="004F44C8" w:rsidRPr="00947853" w:rsidRDefault="004F44C8" w:rsidP="00D74BD1">
      <w:pPr>
        <w:numPr>
          <w:ilvl w:val="0"/>
          <w:numId w:val="12"/>
        </w:numPr>
        <w:tabs>
          <w:tab w:val="num" w:pos="284"/>
        </w:tabs>
        <w:spacing w:after="0" w:line="270" w:lineRule="atLeast"/>
        <w:ind w:left="142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организовывать самостоятельную деятельность с учётом требований её безопасности, сохранности инвентаря и оборудования, организации места занятий;</w:t>
      </w:r>
    </w:p>
    <w:p w:rsidR="004F44C8" w:rsidRPr="00947853" w:rsidRDefault="004F44C8" w:rsidP="00D74BD1">
      <w:pPr>
        <w:numPr>
          <w:ilvl w:val="0"/>
          <w:numId w:val="12"/>
        </w:numPr>
        <w:spacing w:after="0" w:line="270" w:lineRule="atLeast"/>
        <w:ind w:left="284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планировать собственную деятельность, распределять нагрузку и отдых в процессе ее выполнения;</w:t>
      </w:r>
    </w:p>
    <w:p w:rsidR="004F44C8" w:rsidRPr="00947853" w:rsidRDefault="004F44C8" w:rsidP="00D74BD1">
      <w:pPr>
        <w:numPr>
          <w:ilvl w:val="0"/>
          <w:numId w:val="12"/>
        </w:numPr>
        <w:spacing w:after="0" w:line="270" w:lineRule="atLeast"/>
        <w:ind w:left="284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анализировать и объективно оценивать результаты собственного труда, находить возможности и способы их улучшения;</w:t>
      </w:r>
    </w:p>
    <w:p w:rsidR="004F44C8" w:rsidRPr="00947853" w:rsidRDefault="004F44C8" w:rsidP="00D74BD1">
      <w:pPr>
        <w:numPr>
          <w:ilvl w:val="0"/>
          <w:numId w:val="12"/>
        </w:numPr>
        <w:spacing w:after="0" w:line="270" w:lineRule="atLeast"/>
        <w:ind w:left="284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видеть красоту движений, выделять и обосновывать эстетические признаки в движениях и передвижениях человека;</w:t>
      </w:r>
    </w:p>
    <w:p w:rsidR="004F44C8" w:rsidRPr="00947853" w:rsidRDefault="004F44C8" w:rsidP="00D74BD1">
      <w:pPr>
        <w:numPr>
          <w:ilvl w:val="0"/>
          <w:numId w:val="12"/>
        </w:numPr>
        <w:spacing w:after="0" w:line="270" w:lineRule="atLeast"/>
        <w:ind w:left="284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оценивать красоту телосложения и осанки, сравнивать их с эталонными образцами;</w:t>
      </w:r>
    </w:p>
    <w:p w:rsidR="004F44C8" w:rsidRPr="00947853" w:rsidRDefault="004F44C8" w:rsidP="00D74BD1">
      <w:pPr>
        <w:numPr>
          <w:ilvl w:val="0"/>
          <w:numId w:val="12"/>
        </w:numPr>
        <w:spacing w:after="0" w:line="270" w:lineRule="atLeast"/>
        <w:ind w:left="284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управлять эмоциями при общении со сверстниками и взрослыми, сохранять хладнокровие, сдержанность, рассудительность;</w:t>
      </w:r>
    </w:p>
    <w:p w:rsidR="004F44C8" w:rsidRPr="00947853" w:rsidRDefault="004F44C8" w:rsidP="00D74BD1">
      <w:pPr>
        <w:numPr>
          <w:ilvl w:val="0"/>
          <w:numId w:val="12"/>
        </w:numPr>
        <w:spacing w:after="0" w:line="270" w:lineRule="atLeast"/>
        <w:ind w:left="284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4F44C8" w:rsidRPr="00947853" w:rsidRDefault="004F44C8" w:rsidP="00D74BD1">
      <w:pPr>
        <w:spacing w:after="0" w:line="270" w:lineRule="atLeast"/>
        <w:ind w:left="-142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Предметными результатами</w:t>
      </w: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освоения учащимися содержания программы по курсу являются следующие умения:</w:t>
      </w:r>
    </w:p>
    <w:p w:rsidR="004F44C8" w:rsidRPr="00947853" w:rsidRDefault="004F44C8" w:rsidP="00D74BD1">
      <w:pPr>
        <w:numPr>
          <w:ilvl w:val="0"/>
          <w:numId w:val="13"/>
        </w:numPr>
        <w:spacing w:after="0" w:line="270" w:lineRule="atLeast"/>
        <w:ind w:left="0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представлять игры как средство укрепления здоровья, физического развития и физической подготовки человека;</w:t>
      </w:r>
    </w:p>
    <w:p w:rsidR="004F44C8" w:rsidRPr="00947853" w:rsidRDefault="004F44C8" w:rsidP="00D74BD1">
      <w:pPr>
        <w:numPr>
          <w:ilvl w:val="0"/>
          <w:numId w:val="13"/>
        </w:numPr>
        <w:spacing w:after="0" w:line="270" w:lineRule="atLeast"/>
        <w:ind w:left="0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4F44C8" w:rsidRPr="00947853" w:rsidRDefault="004F44C8" w:rsidP="00D74BD1">
      <w:pPr>
        <w:numPr>
          <w:ilvl w:val="0"/>
          <w:numId w:val="13"/>
        </w:numPr>
        <w:spacing w:after="0" w:line="270" w:lineRule="atLeast"/>
        <w:ind w:left="0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организовывать и проводить со сверстниками подвижные игры и элементы соревнований, осуществлять их объективное судейство;</w:t>
      </w:r>
    </w:p>
    <w:p w:rsidR="004F44C8" w:rsidRPr="00947853" w:rsidRDefault="004F44C8" w:rsidP="00D74BD1">
      <w:pPr>
        <w:numPr>
          <w:ilvl w:val="0"/>
          <w:numId w:val="13"/>
        </w:numPr>
        <w:spacing w:after="0" w:line="270" w:lineRule="atLeast"/>
        <w:ind w:left="0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бережно обращаться с инвентарём и оборудованием, соблюдать требования техники безопасности к местам проведения;</w:t>
      </w:r>
    </w:p>
    <w:p w:rsidR="004F44C8" w:rsidRPr="00947853" w:rsidRDefault="004F44C8" w:rsidP="00D74BD1">
      <w:pPr>
        <w:numPr>
          <w:ilvl w:val="0"/>
          <w:numId w:val="13"/>
        </w:numPr>
        <w:spacing w:after="0" w:line="270" w:lineRule="atLeast"/>
        <w:ind w:left="600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организовывать и проводить игры с разной целевой направленностью</w:t>
      </w:r>
    </w:p>
    <w:p w:rsidR="004F44C8" w:rsidRPr="00947853" w:rsidRDefault="004F44C8" w:rsidP="00D74BD1">
      <w:pPr>
        <w:numPr>
          <w:ilvl w:val="0"/>
          <w:numId w:val="13"/>
        </w:numPr>
        <w:spacing w:after="0" w:line="270" w:lineRule="atLeast"/>
        <w:ind w:left="600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взаимодействовать со сверстниками по правилам проведения подвижных игр и соревнований;</w:t>
      </w:r>
    </w:p>
    <w:p w:rsidR="004F44C8" w:rsidRPr="00947853" w:rsidRDefault="004F44C8" w:rsidP="00D74BD1">
      <w:pPr>
        <w:numPr>
          <w:ilvl w:val="0"/>
          <w:numId w:val="13"/>
        </w:numPr>
        <w:spacing w:after="0" w:line="270" w:lineRule="atLeast"/>
        <w:ind w:left="600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4F44C8" w:rsidRPr="00947853" w:rsidRDefault="004F44C8" w:rsidP="00D74BD1">
      <w:pPr>
        <w:numPr>
          <w:ilvl w:val="0"/>
          <w:numId w:val="13"/>
        </w:numPr>
        <w:spacing w:after="0" w:line="270" w:lineRule="atLeast"/>
        <w:ind w:left="600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:rsidR="004F44C8" w:rsidRPr="00947853" w:rsidRDefault="004F44C8" w:rsidP="00D74BD1">
      <w:pPr>
        <w:numPr>
          <w:ilvl w:val="0"/>
          <w:numId w:val="13"/>
        </w:numPr>
        <w:spacing w:after="0" w:line="270" w:lineRule="atLeast"/>
        <w:ind w:left="600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выполнять технические действия из базовых видов спорта, применять их в игровой и соревновательной деятельности;</w:t>
      </w:r>
    </w:p>
    <w:p w:rsidR="004F44C8" w:rsidRPr="00947853" w:rsidRDefault="004F44C8" w:rsidP="00D74BD1">
      <w:pPr>
        <w:numPr>
          <w:ilvl w:val="0"/>
          <w:numId w:val="13"/>
        </w:numPr>
        <w:spacing w:after="0" w:line="270" w:lineRule="atLeast"/>
        <w:ind w:left="600" w:right="30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78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применять жизненно важные двигательные навыки и умения различными способами, в различных изменяющихся, вариативных условиях.</w:t>
      </w:r>
    </w:p>
    <w:p w:rsidR="004F44C8" w:rsidRDefault="004F44C8" w:rsidP="00D74BD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C5DFF" w:rsidRPr="00DC5DFF" w:rsidRDefault="00DC5DFF" w:rsidP="00D74BD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C5DFF">
        <w:rPr>
          <w:rFonts w:ascii="Times New Roman" w:hAnsi="Times New Roman" w:cs="Times New Roman"/>
          <w:sz w:val="28"/>
          <w:szCs w:val="28"/>
        </w:rPr>
        <w:t xml:space="preserve">Данная образовательная программа была составлена на основе  </w:t>
      </w:r>
      <w:r w:rsidRPr="002C13C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Комплексной программы физического воспитания учащихся 1-11 классов, авторы В. И. Лях и  А. А. Зданевич. - М.:Просвещение,</w:t>
      </w:r>
      <w:r w:rsidRPr="00DC5D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2011 г., допущенной Министерством  образования и науки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C5DFF">
        <w:rPr>
          <w:rFonts w:ascii="Times New Roman" w:hAnsi="Times New Roman" w:cs="Times New Roman"/>
          <w:sz w:val="28"/>
          <w:szCs w:val="28"/>
        </w:rPr>
        <w:t>в соответствии с требованиями Федерального государственного образовательного стандарта начального общего образования, с учетом об</w:t>
      </w:r>
      <w:r>
        <w:rPr>
          <w:rFonts w:ascii="Times New Roman" w:hAnsi="Times New Roman" w:cs="Times New Roman"/>
          <w:sz w:val="28"/>
          <w:szCs w:val="28"/>
        </w:rPr>
        <w:t>разовательного процесса школы</w:t>
      </w:r>
      <w:r w:rsidRPr="00DC5DFF">
        <w:rPr>
          <w:rFonts w:ascii="Times New Roman" w:hAnsi="Times New Roman" w:cs="Times New Roman"/>
          <w:sz w:val="28"/>
          <w:szCs w:val="28"/>
        </w:rPr>
        <w:t xml:space="preserve"> и реализуется в рамках раздела учебного плана «Внеурочная деятельность</w:t>
      </w:r>
      <w:r>
        <w:rPr>
          <w:rFonts w:ascii="Times New Roman" w:hAnsi="Times New Roman" w:cs="Times New Roman"/>
          <w:sz w:val="28"/>
          <w:szCs w:val="28"/>
        </w:rPr>
        <w:t>» по направлению «Спортивно-оздоровительное</w:t>
      </w:r>
      <w:r w:rsidRPr="00DC5DFF">
        <w:rPr>
          <w:rFonts w:ascii="Times New Roman" w:hAnsi="Times New Roman" w:cs="Times New Roman"/>
          <w:sz w:val="28"/>
          <w:szCs w:val="28"/>
        </w:rPr>
        <w:t>».</w:t>
      </w:r>
    </w:p>
    <w:p w:rsidR="00DC5DFF" w:rsidRPr="00DC5DFF" w:rsidRDefault="00DC5DFF" w:rsidP="00D74BD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5DFF">
        <w:rPr>
          <w:rFonts w:ascii="Times New Roman" w:hAnsi="Times New Roman" w:cs="Times New Roman"/>
          <w:sz w:val="28"/>
          <w:szCs w:val="28"/>
        </w:rPr>
        <w:t>Периодичность занятий – 1 час в неделю.</w:t>
      </w:r>
    </w:p>
    <w:p w:rsidR="00DC5DFF" w:rsidRDefault="00DC5DFF" w:rsidP="00D74BD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учителем</w:t>
      </w:r>
      <w:r w:rsidRPr="00DC5DFF">
        <w:rPr>
          <w:rFonts w:ascii="Times New Roman" w:hAnsi="Times New Roman" w:cs="Times New Roman"/>
          <w:sz w:val="28"/>
          <w:szCs w:val="28"/>
        </w:rPr>
        <w:t xml:space="preserve"> начальных классов.</w:t>
      </w:r>
    </w:p>
    <w:p w:rsidR="00C50014" w:rsidRPr="002C13C8" w:rsidRDefault="00C50014" w:rsidP="00D74BD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7324"/>
        <w:gridCol w:w="1545"/>
      </w:tblGrid>
      <w:tr w:rsidR="00DC5DFF" w:rsidRPr="002C13C8" w:rsidTr="004D0CB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DC5DFF" w:rsidP="00D74BD1">
            <w:pPr>
              <w:spacing w:after="0" w:line="240" w:lineRule="auto"/>
              <w:ind w:left="75" w:right="75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DC5DFF" w:rsidP="00D74BD1">
            <w:pPr>
              <w:spacing w:after="0" w:line="240" w:lineRule="auto"/>
              <w:ind w:left="75" w:right="75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Название раздел</w:t>
            </w:r>
            <w:r w:rsidR="00C50014" w:rsidRPr="00C500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DC5DFF" w:rsidRPr="002C13C8" w:rsidRDefault="00DC5DFF" w:rsidP="00D74BD1">
            <w:pPr>
              <w:spacing w:after="0" w:line="240" w:lineRule="auto"/>
              <w:ind w:right="75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</w:t>
            </w:r>
          </w:p>
          <w:p w:rsidR="004D0CB4" w:rsidRPr="002C13C8" w:rsidRDefault="00DC5DFF" w:rsidP="00D74BD1">
            <w:pPr>
              <w:spacing w:after="0" w:line="240" w:lineRule="auto"/>
              <w:ind w:left="75" w:right="75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часов</w:t>
            </w:r>
          </w:p>
        </w:tc>
      </w:tr>
      <w:tr w:rsidR="00DC5DFF" w:rsidRPr="002C13C8" w:rsidTr="004D0CB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DC5DFF" w:rsidP="00D74BD1">
            <w:pPr>
              <w:spacing w:after="0" w:line="240" w:lineRule="auto"/>
              <w:ind w:left="75" w:right="75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DC5DFF" w:rsidP="00D74BD1">
            <w:pPr>
              <w:spacing w:after="0" w:line="240" w:lineRule="auto"/>
              <w:ind w:left="75" w:right="75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Народные игры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DC5DFF" w:rsidP="00D74BD1">
            <w:pPr>
              <w:spacing w:after="0" w:line="240" w:lineRule="auto"/>
              <w:ind w:left="75" w:right="75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DC5DFF" w:rsidRPr="002C13C8" w:rsidTr="004D0CB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DC5DFF" w:rsidP="00D74BD1">
            <w:pPr>
              <w:spacing w:after="0" w:line="240" w:lineRule="auto"/>
              <w:ind w:left="75" w:right="75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DC5DFF" w:rsidP="00D74BD1">
            <w:pPr>
              <w:spacing w:after="0" w:line="240" w:lineRule="auto"/>
              <w:ind w:left="75" w:right="75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Игры на развитие внимания, мышления, воображения, речи 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DC5DFF" w:rsidP="00D74BD1">
            <w:pPr>
              <w:spacing w:after="0" w:line="240" w:lineRule="auto"/>
              <w:ind w:left="75" w:right="75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DC5DFF" w:rsidRPr="002C13C8" w:rsidTr="004D0CB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DC5DFF" w:rsidP="00D74BD1">
            <w:pPr>
              <w:spacing w:after="0" w:line="240" w:lineRule="auto"/>
              <w:ind w:left="75" w:right="75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DC5DFF" w:rsidP="00D74BD1">
            <w:pPr>
              <w:spacing w:after="0" w:line="240" w:lineRule="auto"/>
              <w:ind w:left="75" w:right="75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DC5DFF" w:rsidP="00D74BD1">
            <w:pPr>
              <w:spacing w:after="0" w:line="240" w:lineRule="auto"/>
              <w:ind w:left="75" w:right="75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74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C5DFF" w:rsidRPr="002C13C8" w:rsidTr="004D0CB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DC5DFF" w:rsidP="00D74BD1">
            <w:pPr>
              <w:spacing w:after="0" w:line="240" w:lineRule="auto"/>
              <w:ind w:left="75" w:right="75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DC5DFF" w:rsidP="00D74BD1">
            <w:pPr>
              <w:spacing w:after="0" w:line="240" w:lineRule="auto"/>
              <w:ind w:left="75" w:right="75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B74ADA" w:rsidP="00D74BD1">
            <w:pPr>
              <w:spacing w:after="0" w:line="240" w:lineRule="auto"/>
              <w:ind w:left="75" w:right="75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C5DFF" w:rsidRPr="002C13C8" w:rsidTr="004D0CB4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DC5DFF" w:rsidP="00D74BD1">
            <w:pPr>
              <w:spacing w:after="0" w:line="240" w:lineRule="auto"/>
              <w:ind w:left="75" w:right="75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DC5DFF" w:rsidP="00D74BD1">
            <w:pPr>
              <w:spacing w:after="0" w:line="240" w:lineRule="auto"/>
              <w:ind w:left="75" w:right="75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13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праздники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4D0CB4" w:rsidRPr="002C13C8" w:rsidRDefault="00C50014" w:rsidP="00D74BD1">
            <w:pPr>
              <w:spacing w:after="0" w:line="240" w:lineRule="auto"/>
              <w:ind w:left="75" w:right="75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DC5DFF" w:rsidRPr="00947853" w:rsidRDefault="00DC5DFF" w:rsidP="00D74BD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50014" w:rsidRPr="00C50014" w:rsidRDefault="0049061E" w:rsidP="00D74BD1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</w:t>
      </w:r>
      <w:r w:rsidR="00C50014" w:rsidRPr="00C50014">
        <w:rPr>
          <w:rFonts w:ascii="Times New Roman" w:hAnsi="Times New Roman" w:cs="Times New Roman"/>
          <w:b/>
          <w:sz w:val="28"/>
          <w:szCs w:val="28"/>
        </w:rPr>
        <w:t>Формы и виды деятельности</w:t>
      </w:r>
    </w:p>
    <w:p w:rsidR="00C50014" w:rsidRPr="00C50014" w:rsidRDefault="00C50014" w:rsidP="00D74BD1">
      <w:pPr>
        <w:pStyle w:val="1"/>
        <w:numPr>
          <w:ilvl w:val="0"/>
          <w:numId w:val="14"/>
        </w:numPr>
        <w:ind w:left="709" w:firstLine="709"/>
        <w:jc w:val="both"/>
        <w:rPr>
          <w:sz w:val="28"/>
          <w:szCs w:val="28"/>
        </w:rPr>
      </w:pPr>
      <w:r w:rsidRPr="00C50014">
        <w:rPr>
          <w:sz w:val="28"/>
          <w:szCs w:val="28"/>
        </w:rPr>
        <w:t>игровая;</w:t>
      </w:r>
    </w:p>
    <w:p w:rsidR="00C50014" w:rsidRPr="00C50014" w:rsidRDefault="00C50014" w:rsidP="00D74BD1">
      <w:pPr>
        <w:pStyle w:val="1"/>
        <w:numPr>
          <w:ilvl w:val="0"/>
          <w:numId w:val="14"/>
        </w:numPr>
        <w:ind w:left="709" w:firstLine="709"/>
        <w:jc w:val="both"/>
        <w:rPr>
          <w:sz w:val="28"/>
          <w:szCs w:val="28"/>
        </w:rPr>
      </w:pPr>
      <w:r w:rsidRPr="00C50014">
        <w:rPr>
          <w:sz w:val="28"/>
          <w:szCs w:val="28"/>
        </w:rPr>
        <w:t>познавательная;</w:t>
      </w:r>
    </w:p>
    <w:p w:rsidR="00C50014" w:rsidRPr="00C50014" w:rsidRDefault="00C50014" w:rsidP="00D74BD1">
      <w:pPr>
        <w:pStyle w:val="1"/>
        <w:numPr>
          <w:ilvl w:val="0"/>
          <w:numId w:val="14"/>
        </w:numPr>
        <w:ind w:left="709" w:firstLine="709"/>
        <w:jc w:val="both"/>
        <w:rPr>
          <w:sz w:val="28"/>
          <w:szCs w:val="28"/>
        </w:rPr>
      </w:pPr>
      <w:r w:rsidRPr="00C50014">
        <w:rPr>
          <w:sz w:val="28"/>
          <w:szCs w:val="28"/>
        </w:rPr>
        <w:t>конкурсы;</w:t>
      </w:r>
    </w:p>
    <w:p w:rsidR="0052577C" w:rsidRDefault="00C50014" w:rsidP="00D74BD1">
      <w:pPr>
        <w:pStyle w:val="1"/>
        <w:numPr>
          <w:ilvl w:val="0"/>
          <w:numId w:val="14"/>
        </w:numPr>
        <w:ind w:left="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спортивные </w:t>
      </w:r>
      <w:r w:rsidRPr="00C50014">
        <w:rPr>
          <w:sz w:val="28"/>
          <w:szCs w:val="28"/>
        </w:rPr>
        <w:t>праздники.</w:t>
      </w:r>
    </w:p>
    <w:p w:rsidR="00C50014" w:rsidRPr="00C50014" w:rsidRDefault="00C50014" w:rsidP="00D74BD1">
      <w:pPr>
        <w:pStyle w:val="1"/>
        <w:ind w:left="709" w:firstLine="709"/>
        <w:jc w:val="both"/>
        <w:rPr>
          <w:sz w:val="28"/>
          <w:szCs w:val="28"/>
        </w:rPr>
      </w:pPr>
    </w:p>
    <w:p w:rsidR="006270F9" w:rsidRPr="00947853" w:rsidRDefault="006270F9" w:rsidP="00D74BD1">
      <w:pPr>
        <w:pStyle w:val="a7"/>
        <w:spacing w:after="0" w:line="240" w:lineRule="auto"/>
        <w:ind w:left="360" w:firstLine="709"/>
        <w:jc w:val="center"/>
        <w:rPr>
          <w:rFonts w:ascii="Times New Roman" w:hAnsi="Times New Roman"/>
          <w:b/>
          <w:sz w:val="28"/>
          <w:szCs w:val="28"/>
        </w:rPr>
      </w:pPr>
      <w:r w:rsidRPr="00947853">
        <w:rPr>
          <w:rFonts w:ascii="Times New Roman" w:hAnsi="Times New Roman"/>
          <w:b/>
          <w:sz w:val="28"/>
          <w:szCs w:val="28"/>
        </w:rPr>
        <w:t>Планируемые результаты освоения обучающимися</w:t>
      </w:r>
    </w:p>
    <w:p w:rsidR="006270F9" w:rsidRPr="00947853" w:rsidRDefault="006270F9" w:rsidP="00D74BD1">
      <w:pPr>
        <w:pStyle w:val="a7"/>
        <w:spacing w:after="0" w:line="240" w:lineRule="auto"/>
        <w:ind w:left="66" w:firstLine="709"/>
        <w:jc w:val="center"/>
        <w:rPr>
          <w:rFonts w:ascii="Times New Roman" w:hAnsi="Times New Roman"/>
          <w:b/>
          <w:sz w:val="28"/>
          <w:szCs w:val="28"/>
        </w:rPr>
      </w:pPr>
      <w:r w:rsidRPr="00947853">
        <w:rPr>
          <w:rFonts w:ascii="Times New Roman" w:hAnsi="Times New Roman"/>
          <w:b/>
          <w:sz w:val="28"/>
          <w:szCs w:val="28"/>
        </w:rPr>
        <w:t>программы внеурочной деятельности</w:t>
      </w:r>
    </w:p>
    <w:p w:rsidR="006270F9" w:rsidRPr="00947853" w:rsidRDefault="006270F9" w:rsidP="00D74BD1">
      <w:pPr>
        <w:pStyle w:val="a7"/>
        <w:spacing w:after="0" w:line="240" w:lineRule="auto"/>
        <w:ind w:left="66" w:firstLine="709"/>
        <w:jc w:val="both"/>
        <w:rPr>
          <w:rFonts w:ascii="Times New Roman" w:hAnsi="Times New Roman"/>
          <w:sz w:val="28"/>
          <w:szCs w:val="28"/>
        </w:rPr>
      </w:pPr>
    </w:p>
    <w:p w:rsidR="006270F9" w:rsidRPr="00947853" w:rsidRDefault="006270F9" w:rsidP="00D74BD1">
      <w:pPr>
        <w:pStyle w:val="a7"/>
        <w:spacing w:after="0" w:line="240" w:lineRule="auto"/>
        <w:ind w:left="66" w:firstLine="709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здоровья</w:t>
      </w:r>
      <w:r w:rsidRPr="00947853">
        <w:rPr>
          <w:rFonts w:ascii="Times New Roman" w:hAnsi="Times New Roman"/>
          <w:b/>
          <w:sz w:val="28"/>
          <w:szCs w:val="28"/>
        </w:rPr>
        <w:t xml:space="preserve"> </w:t>
      </w:r>
      <w:r w:rsidRPr="00947853">
        <w:rPr>
          <w:rFonts w:ascii="Times New Roman" w:hAnsi="Times New Roman"/>
          <w:sz w:val="28"/>
          <w:szCs w:val="28"/>
        </w:rPr>
        <w:t>у обучающихся формируются познавательные, личностные, регулятивные, коммуникативные универсальные учебные действия.</w:t>
      </w:r>
    </w:p>
    <w:p w:rsidR="006270F9" w:rsidRPr="00947853" w:rsidRDefault="006270F9" w:rsidP="00D74BD1">
      <w:pPr>
        <w:pStyle w:val="a7"/>
        <w:spacing w:after="0" w:line="240" w:lineRule="auto"/>
        <w:ind w:left="66" w:firstLine="709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>Основная образовательная программа учреждения предусматривает достижение следующих результатов образования:</w:t>
      </w:r>
    </w:p>
    <w:p w:rsidR="006270F9" w:rsidRPr="00947853" w:rsidRDefault="006270F9" w:rsidP="00D74BD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firstLine="709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 xml:space="preserve">личностные результаты — готовность и способность обучающихся к саморазвитию, сформированность мотивации к учению и познанию, ценностно-смысловые установки выпускников начальной школы, отражающие их индивидуально-личностные позиции, социальные компетентности, личностные качества; сформированность основ российской, гражданской идентичности; </w:t>
      </w:r>
    </w:p>
    <w:p w:rsidR="006270F9" w:rsidRPr="00947853" w:rsidRDefault="006270F9" w:rsidP="00D74BD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firstLine="709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>метапредметные результаты — освоенные обучающимися универсальные учебные действия (познавательные, регулятивные и коммуникативные);</w:t>
      </w:r>
    </w:p>
    <w:p w:rsidR="006270F9" w:rsidRPr="00947853" w:rsidRDefault="006270F9" w:rsidP="00D74BD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firstLine="709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 xml:space="preserve">предметные результаты — освоенный обучающимися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</w:t>
      </w:r>
      <w:r w:rsidRPr="00947853">
        <w:rPr>
          <w:rFonts w:ascii="Times New Roman" w:hAnsi="Times New Roman"/>
          <w:sz w:val="28"/>
          <w:szCs w:val="28"/>
        </w:rPr>
        <w:lastRenderedPageBreak/>
        <w:t>элементов научного знания, лежащая в основе современной научной картины мира.</w:t>
      </w:r>
    </w:p>
    <w:p w:rsidR="006270F9" w:rsidRPr="00947853" w:rsidRDefault="006270F9" w:rsidP="00D74BD1">
      <w:pPr>
        <w:pStyle w:val="a7"/>
        <w:spacing w:after="0" w:line="240" w:lineRule="auto"/>
        <w:ind w:left="66" w:firstLine="709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>Личностными результатами программы внеурочной деятельности по спортивно-оздоровительному направлению</w:t>
      </w:r>
      <w:r w:rsidRPr="00947853">
        <w:rPr>
          <w:rFonts w:ascii="Times New Roman" w:eastAsia="Times New Roman" w:hAnsi="Times New Roman"/>
          <w:sz w:val="28"/>
          <w:szCs w:val="28"/>
        </w:rPr>
        <w:t xml:space="preserve"> </w:t>
      </w:r>
      <w:r w:rsidRPr="00947853">
        <w:rPr>
          <w:rFonts w:ascii="Times New Roman" w:hAnsi="Times New Roman"/>
          <w:sz w:val="28"/>
          <w:szCs w:val="28"/>
        </w:rPr>
        <w:t>является формирование следующих умений:</w:t>
      </w:r>
    </w:p>
    <w:p w:rsidR="006270F9" w:rsidRPr="00947853" w:rsidRDefault="006270F9" w:rsidP="00D74BD1">
      <w:pPr>
        <w:pStyle w:val="a5"/>
        <w:numPr>
          <w:ilvl w:val="0"/>
          <w:numId w:val="8"/>
        </w:numPr>
        <w:ind w:firstLine="709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b/>
          <w:i/>
          <w:sz w:val="28"/>
          <w:szCs w:val="28"/>
        </w:rPr>
        <w:t xml:space="preserve">Определять </w:t>
      </w:r>
      <w:r w:rsidRPr="00947853">
        <w:rPr>
          <w:rFonts w:ascii="Times New Roman" w:hAnsi="Times New Roman"/>
          <w:sz w:val="28"/>
          <w:szCs w:val="28"/>
        </w:rPr>
        <w:t>и</w:t>
      </w:r>
      <w:r w:rsidRPr="00947853">
        <w:rPr>
          <w:rFonts w:ascii="Times New Roman" w:hAnsi="Times New Roman"/>
          <w:b/>
          <w:i/>
          <w:sz w:val="28"/>
          <w:szCs w:val="28"/>
        </w:rPr>
        <w:t xml:space="preserve"> высказывать</w:t>
      </w:r>
      <w:r w:rsidRPr="00947853">
        <w:rPr>
          <w:rFonts w:ascii="Times New Roman" w:hAnsi="Times New Roman"/>
          <w:sz w:val="28"/>
          <w:szCs w:val="28"/>
        </w:rPr>
        <w:t xml:space="preserve"> под руководством учителя самые простые и общие для всех людей правила поведения при сотрудничестве (этические нормы);</w:t>
      </w:r>
    </w:p>
    <w:p w:rsidR="006270F9" w:rsidRPr="00947853" w:rsidRDefault="006270F9" w:rsidP="00D74BD1">
      <w:pPr>
        <w:pStyle w:val="a5"/>
        <w:numPr>
          <w:ilvl w:val="0"/>
          <w:numId w:val="8"/>
        </w:numPr>
        <w:ind w:firstLine="709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 xml:space="preserve">В предложенных педагогом ситуациях общения и сотрудничества, опираясь на общие для всех простые правила поведения, </w:t>
      </w:r>
      <w:r w:rsidRPr="00947853">
        <w:rPr>
          <w:rFonts w:ascii="Times New Roman" w:hAnsi="Times New Roman"/>
          <w:b/>
          <w:i/>
          <w:sz w:val="28"/>
          <w:szCs w:val="28"/>
        </w:rPr>
        <w:t>делать выбор,</w:t>
      </w:r>
      <w:r w:rsidRPr="00947853">
        <w:rPr>
          <w:rFonts w:ascii="Times New Roman" w:hAnsi="Times New Roman"/>
          <w:sz w:val="28"/>
          <w:szCs w:val="28"/>
        </w:rPr>
        <w:t xml:space="preserve"> при поддержке других участников группы и педагога, как поступить.</w:t>
      </w:r>
    </w:p>
    <w:p w:rsidR="006270F9" w:rsidRPr="00947853" w:rsidRDefault="006270F9" w:rsidP="00D74BD1">
      <w:pPr>
        <w:pStyle w:val="a5"/>
        <w:ind w:firstLine="709"/>
        <w:rPr>
          <w:rFonts w:ascii="Times New Roman" w:hAnsi="Times New Roman"/>
          <w:b/>
          <w:i/>
          <w:sz w:val="28"/>
          <w:szCs w:val="28"/>
        </w:rPr>
      </w:pPr>
      <w:r w:rsidRPr="00947853">
        <w:rPr>
          <w:rFonts w:ascii="Times New Roman" w:hAnsi="Times New Roman"/>
          <w:b/>
          <w:i/>
          <w:sz w:val="28"/>
          <w:szCs w:val="28"/>
        </w:rPr>
        <w:t>Оздоровительные результаты программы внеурочной деятельности:</w:t>
      </w:r>
    </w:p>
    <w:p w:rsidR="006270F9" w:rsidRPr="00947853" w:rsidRDefault="00D74BD1" w:rsidP="00D74BD1">
      <w:pPr>
        <w:pStyle w:val="a5"/>
        <w:numPr>
          <w:ilvl w:val="0"/>
          <w:numId w:val="9"/>
        </w:num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осознание </w:t>
      </w:r>
      <w:r w:rsidR="006270F9" w:rsidRPr="00947853">
        <w:rPr>
          <w:rFonts w:ascii="Times New Roman" w:hAnsi="Times New Roman"/>
          <w:sz w:val="28"/>
          <w:szCs w:val="28"/>
        </w:rPr>
        <w:t>обучающимися необходимости заботы о своём здоровье и выработки форм поведения, которые помогут избежать опасности для жизни и здоровья, а значит, произойдет уменьшение пропусков по причине болезни и произойдет увеличение численности обучающихся, посещающих спортивные секции и спортивно-оздоровительные мероприятия;</w:t>
      </w:r>
    </w:p>
    <w:p w:rsidR="006270F9" w:rsidRPr="00947853" w:rsidRDefault="006270F9" w:rsidP="00D74BD1">
      <w:pPr>
        <w:pStyle w:val="a5"/>
        <w:numPr>
          <w:ilvl w:val="0"/>
          <w:numId w:val="9"/>
        </w:numPr>
        <w:ind w:firstLine="709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>социальная адаптация детей, расширение сферы общения, приобретение опыта взаимодействия с окружающим миром.</w:t>
      </w:r>
    </w:p>
    <w:p w:rsidR="006270F9" w:rsidRPr="00947853" w:rsidRDefault="006270F9" w:rsidP="00D74BD1">
      <w:pPr>
        <w:pStyle w:val="a7"/>
        <w:spacing w:after="0" w:line="240" w:lineRule="auto"/>
        <w:ind w:left="66" w:firstLine="709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>Первостепенным результатом реализации программы внеурочной деятельности будет сознательное отношение обучающихся к собственному здоровью во всем его проявлениях.</w:t>
      </w:r>
    </w:p>
    <w:p w:rsidR="006270F9" w:rsidRPr="00947853" w:rsidRDefault="006270F9" w:rsidP="00D74BD1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47853">
        <w:rPr>
          <w:rFonts w:ascii="Times New Roman" w:hAnsi="Times New Roman"/>
          <w:sz w:val="28"/>
          <w:szCs w:val="28"/>
        </w:rPr>
        <w:t>В результате реализации программы  внеурочной деятельности</w:t>
      </w:r>
      <w:r w:rsidRPr="00947853">
        <w:rPr>
          <w:rFonts w:ascii="Times New Roman" w:hAnsi="Times New Roman"/>
          <w:b/>
          <w:sz w:val="28"/>
          <w:szCs w:val="28"/>
        </w:rPr>
        <w:t xml:space="preserve"> </w:t>
      </w:r>
      <w:r w:rsidRPr="00947853">
        <w:rPr>
          <w:rFonts w:ascii="Times New Roman" w:hAnsi="Times New Roman"/>
          <w:sz w:val="28"/>
          <w:szCs w:val="28"/>
        </w:rPr>
        <w:t xml:space="preserve">по </w:t>
      </w:r>
      <w:r w:rsidRPr="00947853">
        <w:rPr>
          <w:rFonts w:ascii="Times New Roman" w:eastAsia="Times New Roman" w:hAnsi="Times New Roman"/>
          <w:sz w:val="28"/>
          <w:szCs w:val="28"/>
        </w:rPr>
        <w:t xml:space="preserve">формированию культуры здоровья у обучающихся развиваются группы качеств: </w:t>
      </w:r>
      <w:r w:rsidRPr="00947853">
        <w:rPr>
          <w:rFonts w:ascii="Times New Roman" w:hAnsi="Times New Roman"/>
          <w:sz w:val="28"/>
          <w:szCs w:val="28"/>
        </w:rPr>
        <w:t>отношение к самому себе, отношение к другим людям, отношение к вещам, отношение к окружающему миру. Благодаря тому, что содержание данной программы раскрывает все стороны здоровья, обучающиеся будут демонстрировать такие качества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ловким.</w:t>
      </w:r>
    </w:p>
    <w:p w:rsidR="006270F9" w:rsidRPr="00947853" w:rsidRDefault="006270F9" w:rsidP="00D74BD1">
      <w:pPr>
        <w:pStyle w:val="a7"/>
        <w:spacing w:after="0" w:line="200" w:lineRule="atLeast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52577C" w:rsidRPr="00947853" w:rsidRDefault="0052577C" w:rsidP="00D74BD1">
      <w:pPr>
        <w:pStyle w:val="a7"/>
        <w:spacing w:after="0" w:line="20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50014" w:rsidRPr="004D0CB4" w:rsidRDefault="00C50014" w:rsidP="00D74BD1">
      <w:pPr>
        <w:pStyle w:val="1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D0CB4">
        <w:rPr>
          <w:rFonts w:ascii="Times New Roman" w:hAnsi="Times New Roman"/>
          <w:b/>
          <w:sz w:val="28"/>
          <w:szCs w:val="28"/>
        </w:rPr>
        <w:t>Формы учета оценки планируемых результатов</w:t>
      </w:r>
    </w:p>
    <w:p w:rsidR="00C50014" w:rsidRPr="00C50014" w:rsidRDefault="00C50014" w:rsidP="00D74BD1">
      <w:pPr>
        <w:pStyle w:val="10"/>
        <w:numPr>
          <w:ilvl w:val="0"/>
          <w:numId w:val="15"/>
        </w:numPr>
        <w:ind w:left="851" w:firstLine="709"/>
        <w:rPr>
          <w:rFonts w:ascii="Times New Roman" w:hAnsi="Times New Roman"/>
          <w:sz w:val="28"/>
          <w:szCs w:val="28"/>
        </w:rPr>
      </w:pPr>
      <w:r w:rsidRPr="00C50014">
        <w:rPr>
          <w:rFonts w:ascii="Times New Roman" w:hAnsi="Times New Roman"/>
          <w:sz w:val="28"/>
          <w:szCs w:val="28"/>
        </w:rPr>
        <w:t>Опрос</w:t>
      </w:r>
    </w:p>
    <w:p w:rsidR="00C50014" w:rsidRPr="00C50014" w:rsidRDefault="00C50014" w:rsidP="00D74BD1">
      <w:pPr>
        <w:pStyle w:val="10"/>
        <w:numPr>
          <w:ilvl w:val="0"/>
          <w:numId w:val="15"/>
        </w:numPr>
        <w:ind w:left="851" w:firstLine="709"/>
        <w:rPr>
          <w:rFonts w:ascii="Times New Roman" w:hAnsi="Times New Roman"/>
          <w:sz w:val="28"/>
          <w:szCs w:val="28"/>
        </w:rPr>
      </w:pPr>
      <w:r w:rsidRPr="00C50014">
        <w:rPr>
          <w:rFonts w:ascii="Times New Roman" w:hAnsi="Times New Roman"/>
          <w:sz w:val="28"/>
          <w:szCs w:val="28"/>
        </w:rPr>
        <w:t>Наблюдение</w:t>
      </w:r>
    </w:p>
    <w:p w:rsidR="00C50014" w:rsidRPr="00C3011A" w:rsidRDefault="00C50014" w:rsidP="00D74BD1">
      <w:pPr>
        <w:pStyle w:val="10"/>
        <w:numPr>
          <w:ilvl w:val="0"/>
          <w:numId w:val="15"/>
        </w:numPr>
        <w:ind w:left="851" w:firstLine="709"/>
        <w:rPr>
          <w:rFonts w:ascii="Times New Roman" w:hAnsi="Times New Roman"/>
          <w:sz w:val="28"/>
          <w:szCs w:val="28"/>
        </w:rPr>
      </w:pPr>
      <w:r w:rsidRPr="00C50014">
        <w:rPr>
          <w:rFonts w:ascii="Times New Roman" w:hAnsi="Times New Roman"/>
          <w:sz w:val="28"/>
          <w:szCs w:val="28"/>
        </w:rPr>
        <w:t>Анкетирование учащихся и родителей</w:t>
      </w:r>
    </w:p>
    <w:p w:rsidR="00C50014" w:rsidRPr="0049061E" w:rsidRDefault="00C50014" w:rsidP="00D74BD1">
      <w:pPr>
        <w:ind w:firstLine="709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C5001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Формы контроля качества знаний </w:t>
      </w:r>
      <w:r w:rsidRPr="0049061E">
        <w:rPr>
          <w:rFonts w:ascii="Times New Roman" w:hAnsi="Times New Roman" w:cs="Times New Roman"/>
          <w:sz w:val="28"/>
          <w:szCs w:val="28"/>
          <w:lang w:eastAsia="en-US"/>
        </w:rPr>
        <w:t>безоценочные.</w:t>
      </w:r>
    </w:p>
    <w:p w:rsidR="004D0CB4" w:rsidRDefault="004D0CB4" w:rsidP="00D74BD1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4D0CB4" w:rsidRPr="002C13C8" w:rsidRDefault="004D0CB4" w:rsidP="00D74BD1">
      <w:pPr>
        <w:shd w:val="clear" w:color="auto" w:fill="FFFFFF"/>
        <w:spacing w:before="150" w:after="3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13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программы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«Подвижные игры» 2 класс</w:t>
      </w:r>
    </w:p>
    <w:p w:rsidR="004D0CB4" w:rsidRPr="002C13C8" w:rsidRDefault="004D0CB4" w:rsidP="00D74B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Программа помогает улучшить физические, физиологические и психические возможности ребенка с помощью правильного планирования занятий, дополняющих уроки физической культуры.</w:t>
      </w:r>
    </w:p>
    <w:p w:rsidR="004D0CB4" w:rsidRPr="002C13C8" w:rsidRDefault="004D0CB4" w:rsidP="00D74B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C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Теоретический раздел:</w:t>
      </w:r>
      <w:r w:rsidRPr="004D0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беседы на темы: «Мир движений и здоровье», «Красивая осанка», «Утренняя гимнастика», «Чтоб здоровыми остаться надо….», « Я сильный, ловкий, быстрый», правила игр.</w:t>
      </w:r>
    </w:p>
    <w:p w:rsidR="004D0CB4" w:rsidRPr="002C13C8" w:rsidRDefault="004D0CB4" w:rsidP="00D74B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C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Практический раздел</w:t>
      </w:r>
    </w:p>
    <w:p w:rsidR="004D0CB4" w:rsidRPr="002C13C8" w:rsidRDefault="004D0CB4" w:rsidP="00D74B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Русские народные игры</w:t>
      </w:r>
      <w:r w:rsidRPr="004D0C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 медведя во бору», «Кот и мышь», «Горелки», «Большой мяч», Зайка»,  «Прыгание с перевязанными ногами», Наседка и коршун», «У</w:t>
      </w:r>
      <w:r w:rsidR="00050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 по веревочке».</w:t>
      </w:r>
    </w:p>
    <w:p w:rsidR="004D0CB4" w:rsidRPr="002C13C8" w:rsidRDefault="004D0CB4" w:rsidP="00D74B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Подвижные игры: “Волк во рву,” “Салки”, “Класс смирно!”,  “Запрещенное движение,  “К своим флажкам”, “Карлики и великаны”, “Найди себе пару”, “У ребят порядок строгий”, «Кочка, дорожка, копна» ,«Охотники и утки», «Метко в цель», «Шишки, желуди, орехи», «Совушка», «Удочка», «Перемена мест», " «Космонавты", «Зайцы в огороде»</w:t>
      </w:r>
    </w:p>
    <w:p w:rsidR="004D0CB4" w:rsidRPr="002C13C8" w:rsidRDefault="004D0CB4" w:rsidP="00D74B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на развитие памяти, внимания, воображения</w:t>
      </w:r>
      <w:r w:rsidR="00050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D0CB4" w:rsidRPr="002C13C8" w:rsidRDefault="004D0CB4" w:rsidP="00D74B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«Запомни порядок», «Художник», «Все помню», «Море волнуется», «Запрещенное движение»,ору с использованием скороговорок., «Два мороза», эстафеты с примерами на сложение и вычитание, «Угадай чей голосок»», «Определим игрушку».</w:t>
      </w:r>
    </w:p>
    <w:p w:rsidR="004D0CB4" w:rsidRPr="002C13C8" w:rsidRDefault="004D0CB4" w:rsidP="00D74B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на свежем воздухе с  зимним инвентарем санками, лыжами, клюшками.</w:t>
      </w:r>
    </w:p>
    <w:p w:rsidR="004D0CB4" w:rsidRPr="002C13C8" w:rsidRDefault="004D0CB4" w:rsidP="00D74B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  и эстафеты с элементами легкой атлетики, гимнастики, спортивных игр. Подвижные игры на материале легкой атлетики (бег, прыжки, метание); подвижные игры на материале гимнастики с основами акробатики (простейшие виды построений и перестроений, ОРУ без предметов и с разнообразными предметами, упражнения в лазании,   в равновесии, несложные акробатические упражнения); подвижные игры на материале спортивных игр (футбол, баскетбол).</w:t>
      </w:r>
    </w:p>
    <w:p w:rsidR="004D0CB4" w:rsidRPr="002C13C8" w:rsidRDefault="004D0CB4" w:rsidP="00D74BD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Спортивные праздники: «Фестиваль подвижных игр», «Большие гонки, «Олимпийские игры»</w:t>
      </w:r>
    </w:p>
    <w:p w:rsidR="004D0CB4" w:rsidRDefault="004D0CB4" w:rsidP="00D74BD1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4D0CB4" w:rsidRPr="004D0CB4" w:rsidRDefault="004D0CB4" w:rsidP="00D74BD1">
      <w:pPr>
        <w:ind w:firstLine="709"/>
        <w:jc w:val="center"/>
        <w:rPr>
          <w:rStyle w:val="c1"/>
          <w:rFonts w:ascii="Times New Roman" w:hAnsi="Times New Roman" w:cs="Times New Roman"/>
          <w:iCs/>
          <w:sz w:val="28"/>
          <w:szCs w:val="28"/>
        </w:rPr>
      </w:pPr>
      <w:r w:rsidRPr="004D0CB4">
        <w:rPr>
          <w:rFonts w:ascii="Times New Roman" w:hAnsi="Times New Roman" w:cs="Times New Roman"/>
          <w:b/>
          <w:iCs/>
          <w:sz w:val="28"/>
          <w:szCs w:val="28"/>
        </w:rPr>
        <w:t>Материально-техническое обеспечение:</w:t>
      </w:r>
    </w:p>
    <w:p w:rsidR="004D0CB4" w:rsidRPr="004D0CB4" w:rsidRDefault="004B28AD" w:rsidP="00D74BD1">
      <w:pPr>
        <w:pStyle w:val="a7"/>
        <w:numPr>
          <w:ilvl w:val="0"/>
          <w:numId w:val="17"/>
        </w:num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Спортивный инвентарь: булавы,</w:t>
      </w:r>
      <w:r w:rsidR="0049061E">
        <w:rPr>
          <w:rFonts w:ascii="Times New Roman" w:hAnsi="Times New Roman" w:cs="Times New Roman"/>
          <w:sz w:val="28"/>
          <w:szCs w:val="28"/>
        </w:rPr>
        <w:t xml:space="preserve"> флажки, волейбольные, баскетбольные, теннисные мячи, скакалки, обручи, конусы</w:t>
      </w:r>
      <w:r w:rsidR="00050C20">
        <w:rPr>
          <w:rFonts w:ascii="Times New Roman" w:hAnsi="Times New Roman" w:cs="Times New Roman"/>
          <w:sz w:val="28"/>
          <w:szCs w:val="28"/>
        </w:rPr>
        <w:t>.</w:t>
      </w:r>
    </w:p>
    <w:p w:rsidR="0052577C" w:rsidRDefault="0052577C" w:rsidP="00D74BD1">
      <w:pPr>
        <w:pStyle w:val="a7"/>
        <w:spacing w:after="0" w:line="20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74BD1" w:rsidRDefault="00D74BD1" w:rsidP="00D74BD1">
      <w:pPr>
        <w:pStyle w:val="a7"/>
        <w:spacing w:after="0" w:line="20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74BD1" w:rsidRDefault="00D74BD1" w:rsidP="00D74BD1">
      <w:pPr>
        <w:pStyle w:val="a7"/>
        <w:spacing w:after="0" w:line="20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74BD1" w:rsidRDefault="00D74BD1" w:rsidP="00D74BD1">
      <w:pPr>
        <w:pStyle w:val="a7"/>
        <w:spacing w:after="0" w:line="20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74BD1" w:rsidRPr="00947853" w:rsidRDefault="00D74BD1" w:rsidP="00D74BD1">
      <w:pPr>
        <w:pStyle w:val="a7"/>
        <w:spacing w:after="0" w:line="20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74BD1" w:rsidRDefault="00D74BD1" w:rsidP="00D74BD1">
      <w:pPr>
        <w:spacing w:after="0"/>
        <w:ind w:left="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4BD1" w:rsidRDefault="00D74BD1" w:rsidP="00D74BD1">
      <w:pPr>
        <w:spacing w:after="0"/>
        <w:ind w:left="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4BD1" w:rsidRDefault="00D74BD1" w:rsidP="00D74BD1">
      <w:pPr>
        <w:spacing w:after="0"/>
        <w:ind w:left="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CB4" w:rsidRPr="00C3011A" w:rsidRDefault="004D0CB4" w:rsidP="00D74BD1">
      <w:pPr>
        <w:spacing w:after="0"/>
        <w:ind w:left="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4D0CB4" w:rsidRDefault="004D0CB4" w:rsidP="00D74B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947853">
        <w:rPr>
          <w:rFonts w:ascii="Times New Roman" w:hAnsi="Times New Roman" w:cs="Times New Roman"/>
          <w:sz w:val="28"/>
          <w:szCs w:val="28"/>
        </w:rPr>
        <w:t>Былеев</w:t>
      </w:r>
      <w:r>
        <w:rPr>
          <w:rFonts w:ascii="Times New Roman" w:hAnsi="Times New Roman" w:cs="Times New Roman"/>
          <w:sz w:val="28"/>
          <w:szCs w:val="28"/>
        </w:rPr>
        <w:t xml:space="preserve"> Л.В.</w:t>
      </w:r>
      <w:r w:rsidRPr="00947853">
        <w:rPr>
          <w:rFonts w:ascii="Times New Roman" w:hAnsi="Times New Roman" w:cs="Times New Roman"/>
          <w:sz w:val="28"/>
          <w:szCs w:val="28"/>
        </w:rPr>
        <w:t>, Сборник подвижных игр. – М., 1990.</w:t>
      </w:r>
    </w:p>
    <w:p w:rsidR="004D0CB4" w:rsidRPr="004B28AD" w:rsidRDefault="004D0CB4" w:rsidP="00D74BD1">
      <w:pPr>
        <w:spacing w:line="240" w:lineRule="auto"/>
        <w:ind w:lef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28AD">
        <w:rPr>
          <w:rFonts w:ascii="Times New Roman" w:hAnsi="Times New Roman" w:cs="Times New Roman"/>
          <w:sz w:val="28"/>
          <w:szCs w:val="28"/>
        </w:rPr>
        <w:t xml:space="preserve">2. </w:t>
      </w:r>
      <w:r w:rsidRPr="00947853">
        <w:rPr>
          <w:rFonts w:ascii="Times New Roman" w:hAnsi="Times New Roman" w:cs="Times New Roman"/>
          <w:sz w:val="28"/>
          <w:szCs w:val="28"/>
        </w:rPr>
        <w:t>Глязер</w:t>
      </w:r>
      <w:r>
        <w:rPr>
          <w:rFonts w:ascii="Times New Roman" w:hAnsi="Times New Roman" w:cs="Times New Roman"/>
          <w:sz w:val="28"/>
          <w:szCs w:val="28"/>
        </w:rPr>
        <w:t xml:space="preserve"> С.</w:t>
      </w:r>
      <w:r w:rsidRPr="00947853">
        <w:rPr>
          <w:rFonts w:ascii="Times New Roman" w:hAnsi="Times New Roman" w:cs="Times New Roman"/>
          <w:sz w:val="28"/>
          <w:szCs w:val="28"/>
        </w:rPr>
        <w:t>, Зимние игры и развлечения. – М., 1993.</w:t>
      </w:r>
    </w:p>
    <w:p w:rsidR="004D0CB4" w:rsidRDefault="004B28AD" w:rsidP="00D74B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D0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4D0CB4"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Глязер С. Ларчик с играми М.: Детская литература,</w:t>
      </w:r>
      <w:r w:rsidR="004D0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1975</w:t>
      </w:r>
    </w:p>
    <w:p w:rsidR="004B28AD" w:rsidRPr="00947853" w:rsidRDefault="004B28AD" w:rsidP="00D74BD1">
      <w:pPr>
        <w:spacing w:line="240" w:lineRule="auto"/>
        <w:ind w:lef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947853">
        <w:rPr>
          <w:rFonts w:ascii="Times New Roman" w:hAnsi="Times New Roman" w:cs="Times New Roman"/>
          <w:sz w:val="28"/>
          <w:szCs w:val="28"/>
        </w:rPr>
        <w:t>Железняк</w:t>
      </w:r>
      <w:r>
        <w:rPr>
          <w:rFonts w:ascii="Times New Roman" w:hAnsi="Times New Roman" w:cs="Times New Roman"/>
          <w:sz w:val="28"/>
          <w:szCs w:val="28"/>
        </w:rPr>
        <w:t xml:space="preserve"> М.Н.</w:t>
      </w:r>
      <w:r w:rsidRPr="00947853">
        <w:rPr>
          <w:rFonts w:ascii="Times New Roman" w:hAnsi="Times New Roman" w:cs="Times New Roman"/>
          <w:sz w:val="28"/>
          <w:szCs w:val="28"/>
        </w:rPr>
        <w:t>, Спортивные игры. – М., 2001</w:t>
      </w:r>
    </w:p>
    <w:p w:rsidR="004B28AD" w:rsidRDefault="004B28AD" w:rsidP="00D74BD1">
      <w:pPr>
        <w:spacing w:line="240" w:lineRule="auto"/>
        <w:ind w:lef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947853">
        <w:rPr>
          <w:rFonts w:ascii="Times New Roman" w:hAnsi="Times New Roman" w:cs="Times New Roman"/>
          <w:sz w:val="28"/>
          <w:szCs w:val="28"/>
        </w:rPr>
        <w:t>Жуков</w:t>
      </w:r>
      <w:r>
        <w:rPr>
          <w:rFonts w:ascii="Times New Roman" w:hAnsi="Times New Roman" w:cs="Times New Roman"/>
          <w:sz w:val="28"/>
          <w:szCs w:val="28"/>
        </w:rPr>
        <w:t xml:space="preserve"> М.Н.</w:t>
      </w:r>
      <w:r w:rsidRPr="00947853">
        <w:rPr>
          <w:rFonts w:ascii="Times New Roman" w:hAnsi="Times New Roman" w:cs="Times New Roman"/>
          <w:sz w:val="28"/>
          <w:szCs w:val="28"/>
        </w:rPr>
        <w:t>, Подвижные игры. – М., 2000</w:t>
      </w:r>
    </w:p>
    <w:p w:rsidR="004B28AD" w:rsidRPr="004B28AD" w:rsidRDefault="004B28AD" w:rsidP="00D74BD1">
      <w:pPr>
        <w:spacing w:after="0" w:line="240" w:lineRule="auto"/>
        <w:ind w:left="142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6. </w:t>
      </w:r>
      <w:r w:rsidRPr="00947853">
        <w:rPr>
          <w:rFonts w:ascii="Times New Roman" w:hAnsi="Times New Roman" w:cs="Times New Roman"/>
          <w:sz w:val="28"/>
          <w:szCs w:val="28"/>
          <w:lang w:val="tt-RU"/>
        </w:rPr>
        <w:t xml:space="preserve">Каралашвили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Е.А.</w:t>
      </w:r>
      <w:r w:rsidRPr="00947853">
        <w:rPr>
          <w:rFonts w:ascii="Times New Roman" w:hAnsi="Times New Roman" w:cs="Times New Roman"/>
          <w:sz w:val="28"/>
          <w:szCs w:val="28"/>
          <w:lang w:val="tt-RU"/>
        </w:rPr>
        <w:t>“Физкультурная минутка” .Динамические упражнения для детей 6-10 лет. /Творческий центр “Сфера”Москва, 2002/</w:t>
      </w:r>
    </w:p>
    <w:p w:rsidR="004B28AD" w:rsidRPr="004B28AD" w:rsidRDefault="004B28AD" w:rsidP="00D74BD1">
      <w:pPr>
        <w:spacing w:after="0" w:line="240" w:lineRule="auto"/>
        <w:ind w:left="142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7. </w:t>
      </w:r>
      <w:r w:rsidRPr="00947853">
        <w:rPr>
          <w:rFonts w:ascii="Times New Roman" w:hAnsi="Times New Roman" w:cs="Times New Roman"/>
          <w:sz w:val="28"/>
          <w:szCs w:val="28"/>
          <w:lang w:val="tt-RU"/>
        </w:rPr>
        <w:t>Ковалько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В.И.</w:t>
      </w:r>
      <w:r w:rsidRPr="00947853">
        <w:rPr>
          <w:rFonts w:ascii="Times New Roman" w:hAnsi="Times New Roman" w:cs="Times New Roman"/>
          <w:sz w:val="28"/>
          <w:szCs w:val="28"/>
          <w:lang w:val="tt-RU"/>
        </w:rPr>
        <w:t xml:space="preserve"> “Поурочные разработки по физкультуре” /ВАКО, Москва, 2003/</w:t>
      </w:r>
    </w:p>
    <w:p w:rsidR="004D0CB4" w:rsidRPr="004B28AD" w:rsidRDefault="004B28AD" w:rsidP="00D74BD1">
      <w:pPr>
        <w:shd w:val="clear" w:color="auto" w:fill="FFFFFF"/>
        <w:spacing w:after="0" w:line="240" w:lineRule="auto"/>
        <w:ind w:lef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4D0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4D0CB4" w:rsidRPr="00947853">
        <w:rPr>
          <w:rFonts w:ascii="Times New Roman" w:hAnsi="Times New Roman" w:cs="Times New Roman"/>
          <w:sz w:val="28"/>
          <w:szCs w:val="28"/>
        </w:rPr>
        <w:t>Линго</w:t>
      </w:r>
      <w:r w:rsidR="004D0CB4">
        <w:rPr>
          <w:rFonts w:ascii="Times New Roman" w:hAnsi="Times New Roman" w:cs="Times New Roman"/>
          <w:sz w:val="28"/>
          <w:szCs w:val="28"/>
        </w:rPr>
        <w:t xml:space="preserve"> Т.И.</w:t>
      </w:r>
      <w:r w:rsidR="004D0CB4" w:rsidRPr="00947853">
        <w:rPr>
          <w:rFonts w:ascii="Times New Roman" w:hAnsi="Times New Roman" w:cs="Times New Roman"/>
          <w:sz w:val="28"/>
          <w:szCs w:val="28"/>
        </w:rPr>
        <w:t xml:space="preserve"> «Игры, ребусы, загадки для младших школьников»/ Ярославль, «Академия развития» 1998г</w:t>
      </w:r>
    </w:p>
    <w:p w:rsidR="004D0CB4" w:rsidRPr="002C13C8" w:rsidRDefault="004D0CB4" w:rsidP="00D74B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B28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Лях В.И и Зданевич А.А. Комплексная программа физического воспитания учащихся 1-11 классов, авторы   - М.:Просвещение, 2007 г.,</w:t>
      </w:r>
    </w:p>
    <w:p w:rsidR="004D0CB4" w:rsidRPr="002C13C8" w:rsidRDefault="004B28AD" w:rsidP="00D74B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10</w:t>
      </w:r>
      <w:r w:rsidR="004D0CB4"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Минскин Е.М. Игры и развлечения в группе продлённого дня. М. Просвещение. 1983г.</w:t>
      </w:r>
    </w:p>
    <w:p w:rsidR="004D0CB4" w:rsidRPr="002C13C8" w:rsidRDefault="004B28AD" w:rsidP="00D74B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4D0CB4"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 Шурухина В.К. Физкультурно-оздоровительная работа в режиме учебного дня школы. М. Просвещение.1980г.</w:t>
      </w:r>
    </w:p>
    <w:p w:rsidR="004D0CB4" w:rsidRPr="002C13C8" w:rsidRDefault="004B28AD" w:rsidP="00D74B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4D0CB4"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Яковлев  В. Г.  Ратников В.П. Подвижные игры. М. Просвещение, 1977г.</w:t>
      </w:r>
    </w:p>
    <w:p w:rsidR="00B74ADA" w:rsidRPr="00C3011A" w:rsidRDefault="004B28AD" w:rsidP="00D74B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4D0CB4" w:rsidRPr="002C1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D0CB4" w:rsidRPr="004D0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4D0CB4" w:rsidRPr="004D0CB4">
        <w:rPr>
          <w:rFonts w:ascii="Times New Roman" w:eastAsia="Times New Roman" w:hAnsi="Times New Roman" w:cs="Times New Roman"/>
          <w:color w:val="2C1B09"/>
          <w:sz w:val="28"/>
          <w:szCs w:val="28"/>
          <w:u w:val="single"/>
          <w:lang w:eastAsia="ru-RU"/>
        </w:rPr>
        <w:t>http://vashechudo.ru/ игры зимой</w:t>
      </w:r>
    </w:p>
    <w:p w:rsidR="00D462B1" w:rsidRDefault="00D462B1" w:rsidP="00D74BD1">
      <w:pPr>
        <w:pStyle w:val="a9"/>
        <w:ind w:firstLine="709"/>
        <w:jc w:val="both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jc w:val="both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ind w:firstLine="709"/>
        <w:rPr>
          <w:sz w:val="28"/>
          <w:szCs w:val="28"/>
        </w:rPr>
      </w:pPr>
    </w:p>
    <w:p w:rsidR="00C3011A" w:rsidRDefault="00C3011A" w:rsidP="00D74BD1">
      <w:pPr>
        <w:pStyle w:val="a9"/>
        <w:rPr>
          <w:sz w:val="28"/>
          <w:szCs w:val="28"/>
        </w:rPr>
      </w:pPr>
    </w:p>
    <w:p w:rsidR="00D74BD1" w:rsidRPr="00D462B1" w:rsidRDefault="00D74BD1" w:rsidP="00D74BD1">
      <w:pPr>
        <w:pStyle w:val="a9"/>
        <w:rPr>
          <w:sz w:val="28"/>
          <w:szCs w:val="28"/>
        </w:rPr>
      </w:pPr>
    </w:p>
    <w:p w:rsidR="00D462B1" w:rsidRPr="00B74ADA" w:rsidRDefault="00B74ADA" w:rsidP="00B74ADA">
      <w:pPr>
        <w:pStyle w:val="a5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B74ADA">
        <w:rPr>
          <w:rFonts w:ascii="Times New Roman" w:hAnsi="Times New Roman" w:cs="Times New Roman"/>
          <w:b/>
          <w:sz w:val="32"/>
          <w:szCs w:val="32"/>
        </w:rPr>
        <w:lastRenderedPageBreak/>
        <w:t>Календарно – тематическое планирование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5163"/>
        <w:gridCol w:w="1499"/>
        <w:gridCol w:w="1134"/>
        <w:gridCol w:w="851"/>
      </w:tblGrid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Default="00B74ADA" w:rsidP="00D462B1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уро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  <w:p w:rsidR="00B74ADA" w:rsidRPr="00B86C64" w:rsidRDefault="00B74ADA" w:rsidP="00D462B1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</w:t>
            </w: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Название разделов и тем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74ADA" w:rsidRDefault="00B74ADA" w:rsidP="00B74AD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4ADA">
              <w:rPr>
                <w:rFonts w:ascii="Times New Roman" w:hAnsi="Times New Roman" w:cs="Times New Roman"/>
                <w:b/>
                <w:bCs/>
              </w:rPr>
              <w:t>Сроки изучения</w:t>
            </w:r>
          </w:p>
          <w:p w:rsidR="00B74ADA" w:rsidRPr="00B74ADA" w:rsidRDefault="00B74ADA" w:rsidP="00B74AD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</w:pPr>
            <w:r w:rsidRPr="00B74ADA">
              <w:rPr>
                <w:rFonts w:ascii="Times New Roman" w:hAnsi="Times New Roman" w:cs="Times New Roman"/>
                <w:b/>
                <w:bCs/>
              </w:rPr>
              <w:t>план</w:t>
            </w: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74ADA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4ADA">
              <w:rPr>
                <w:rFonts w:ascii="Times New Roman" w:hAnsi="Times New Roman" w:cs="Times New Roman"/>
                <w:b/>
                <w:bCs/>
              </w:rPr>
              <w:t>Сроки изучения</w:t>
            </w:r>
          </w:p>
          <w:p w:rsidR="00B74ADA" w:rsidRPr="00B74ADA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4ADA">
              <w:rPr>
                <w:rFonts w:ascii="Times New Roman" w:hAnsi="Times New Roman" w:cs="Times New Roman"/>
                <w:b/>
                <w:bCs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74ADA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Кол-во часов</w:t>
            </w:r>
          </w:p>
        </w:tc>
      </w:tr>
      <w:tr w:rsidR="00B74ADA" w:rsidRPr="00B86C64" w:rsidTr="00B74ADA">
        <w:tc>
          <w:tcPr>
            <w:tcW w:w="8513" w:type="dxa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Игры на развитие внимания, мышления, воображения, речи 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внимание «Класс, смирно», «За флажками». 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внимания и памяти: «Карлики –</w:t>
            </w:r>
            <w:r w:rsidR="00C3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великаны»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«Запомни- порядок»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830F05">
        <w:trPr>
          <w:trHeight w:val="356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830F05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памяти. 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830F05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воображения.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830F05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памяти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830F05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мышления и речи.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8513" w:type="dxa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Народные игры 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игра «У медведя во бору», «Горелки»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Русские народные игры: «Зайка»,  «Прыгание с перевязанными ногами»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игра «Горелки», «Наседка и коршун»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игра «Кот и мышь» «Локомотив».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игра «Большой мяч», «Укротитель зверей»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игра « Удар по веревочке»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8513" w:type="dxa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                                        Подвижные игры 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с элементами ОРУ «Кочка, дорожка, копна», «Космонавты»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упражнений для утренней гимнастики. Эстафеты с обручами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«Я сильный, ловкий, быстрый». Эстафеты  с баскетбольным мячом.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с мячом «Охотники и утки», «Совушка».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830F05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Весёлые старты со скакалкой.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«не давай мяч водящему», «Зайцы в огороде»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Упражнения на формирование правил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ьной осанки. Игра «Волк во рву».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с прыжками «Попрыгунчики-воробушки», «Прыжки по полоскам»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свежем воздухе «Два Мороза», «Метко в цель».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830F05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Эстафеты с санками и лыжами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830F05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Игры  на лыжах  «Биатлон»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830F05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Игры зимой: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«Охота на куропаток»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«Перемена мест» Игра «Удочка», «Бой петухов»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830F05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Игра «Салки с мячом».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8513" w:type="dxa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Спортивные игры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830F05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Футбол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830F05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Футбол.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8513" w:type="dxa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Спортивные праздники</w:t>
            </w: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830F05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праздник.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830F05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830F05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Олимпийские игры</w:t>
            </w:r>
            <w:r w:rsidR="00B74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rPr>
          <w:trHeight w:val="422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830F05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Большие гонки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74ADA" w:rsidRPr="00B86C64" w:rsidTr="00B74AD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C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праздник  «Фестиваль подвижных игр»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9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86C64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</w:tcPr>
          <w:p w:rsidR="00B74ADA" w:rsidRPr="00B86C64" w:rsidRDefault="00B74ADA" w:rsidP="00B74AD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270F9" w:rsidRPr="00B86C64" w:rsidRDefault="006270F9" w:rsidP="00B86C64">
      <w:pPr>
        <w:pStyle w:val="a5"/>
        <w:contextualSpacing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C3011A" w:rsidRPr="004624F9" w:rsidRDefault="00C3011A" w:rsidP="00C3011A">
      <w:pPr>
        <w:contextualSpacing/>
        <w:rPr>
          <w:sz w:val="28"/>
          <w:szCs w:val="28"/>
        </w:rPr>
      </w:pPr>
      <w:bookmarkStart w:id="0" w:name="_GoBack"/>
      <w:bookmarkEnd w:id="0"/>
    </w:p>
    <w:p w:rsidR="00B86C64" w:rsidRDefault="00B86C64" w:rsidP="00B86C64">
      <w:pPr>
        <w:outlineLvl w:val="0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D462B1" w:rsidRDefault="00D462B1" w:rsidP="00B86C64">
      <w:pPr>
        <w:outlineLvl w:val="0"/>
        <w:rPr>
          <w:sz w:val="44"/>
          <w:szCs w:val="44"/>
        </w:rPr>
      </w:pPr>
    </w:p>
    <w:sectPr w:rsidR="00D462B1" w:rsidSect="004455B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35B" w:rsidRDefault="005E635B" w:rsidP="00C3011A">
      <w:pPr>
        <w:spacing w:after="0" w:line="240" w:lineRule="auto"/>
      </w:pPr>
      <w:r>
        <w:separator/>
      </w:r>
    </w:p>
  </w:endnote>
  <w:endnote w:type="continuationSeparator" w:id="0">
    <w:p w:rsidR="005E635B" w:rsidRDefault="005E635B" w:rsidP="00C30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414799"/>
      <w:docPartObj>
        <w:docPartGallery w:val="Page Numbers (Bottom of Page)"/>
        <w:docPartUnique/>
      </w:docPartObj>
    </w:sdtPr>
    <w:sdtEndPr/>
    <w:sdtContent>
      <w:p w:rsidR="00C3011A" w:rsidRDefault="005E635B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4BD1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C3011A" w:rsidRDefault="00C3011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35B" w:rsidRDefault="005E635B" w:rsidP="00C3011A">
      <w:pPr>
        <w:spacing w:after="0" w:line="240" w:lineRule="auto"/>
      </w:pPr>
      <w:r>
        <w:separator/>
      </w:r>
    </w:p>
  </w:footnote>
  <w:footnote w:type="continuationSeparator" w:id="0">
    <w:p w:rsidR="005E635B" w:rsidRDefault="005E635B" w:rsidP="00C30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419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2">
    <w:nsid w:val="00000006"/>
    <w:multiLevelType w:val="singleLevel"/>
    <w:tmpl w:val="00000006"/>
    <w:name w:val="WW8Num1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>
    <w:nsid w:val="00000010"/>
    <w:multiLevelType w:val="singleLevel"/>
    <w:tmpl w:val="00000010"/>
    <w:name w:val="WW8Num3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4">
    <w:nsid w:val="07F733F5"/>
    <w:multiLevelType w:val="multilevel"/>
    <w:tmpl w:val="F0F8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5">
    <w:nsid w:val="09147BFB"/>
    <w:multiLevelType w:val="hybridMultilevel"/>
    <w:tmpl w:val="3D683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434AF3"/>
    <w:multiLevelType w:val="hybridMultilevel"/>
    <w:tmpl w:val="DF1E46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53510ED"/>
    <w:multiLevelType w:val="hybridMultilevel"/>
    <w:tmpl w:val="14542B4E"/>
    <w:lvl w:ilvl="0" w:tplc="823EE746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6E975A2"/>
    <w:multiLevelType w:val="multilevel"/>
    <w:tmpl w:val="2458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9">
    <w:nsid w:val="47C50674"/>
    <w:multiLevelType w:val="multilevel"/>
    <w:tmpl w:val="83B2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0">
    <w:nsid w:val="4CC55C82"/>
    <w:multiLevelType w:val="multilevel"/>
    <w:tmpl w:val="B59E0B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b/>
        <w:sz w:val="2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278" w:hanging="72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1770" w:hanging="1080"/>
      </w:pPr>
    </w:lvl>
    <w:lvl w:ilvl="6">
      <w:start w:val="1"/>
      <w:numFmt w:val="decimal"/>
      <w:isLgl/>
      <w:lvlText w:val="%1.%2.%3.%4.%5.%6.%7."/>
      <w:lvlJc w:val="left"/>
      <w:pPr>
        <w:ind w:left="2196" w:hanging="1440"/>
      </w:p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</w:lvl>
  </w:abstractNum>
  <w:abstractNum w:abstractNumId="11">
    <w:nsid w:val="54EF2079"/>
    <w:multiLevelType w:val="multilevel"/>
    <w:tmpl w:val="CE4E0466"/>
    <w:lvl w:ilvl="0">
      <w:start w:val="1"/>
      <w:numFmt w:val="decimal"/>
      <w:lvlText w:val="%1."/>
      <w:lvlJc w:val="left"/>
      <w:pPr>
        <w:ind w:left="36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6315" w:hanging="360"/>
      </w:pPr>
    </w:lvl>
    <w:lvl w:ilvl="2">
      <w:start w:val="1"/>
      <w:numFmt w:val="decimal"/>
      <w:isLgl/>
      <w:lvlText w:val="%1.%2.%3."/>
      <w:lvlJc w:val="left"/>
      <w:pPr>
        <w:ind w:left="852" w:hanging="720"/>
      </w:pPr>
    </w:lvl>
    <w:lvl w:ilvl="3">
      <w:start w:val="1"/>
      <w:numFmt w:val="decimal"/>
      <w:isLgl/>
      <w:lvlText w:val="%1.%2.%3.%4."/>
      <w:lvlJc w:val="left"/>
      <w:pPr>
        <w:ind w:left="918" w:hanging="720"/>
      </w:pPr>
    </w:lvl>
    <w:lvl w:ilvl="4">
      <w:start w:val="1"/>
      <w:numFmt w:val="decimal"/>
      <w:isLgl/>
      <w:lvlText w:val="%1.%2.%3.%4.%5."/>
      <w:lvlJc w:val="left"/>
      <w:pPr>
        <w:ind w:left="1344" w:hanging="1080"/>
      </w:pPr>
    </w:lvl>
    <w:lvl w:ilvl="5">
      <w:start w:val="1"/>
      <w:numFmt w:val="decimal"/>
      <w:isLgl/>
      <w:lvlText w:val="%1.%2.%3.%4.%5.%6."/>
      <w:lvlJc w:val="left"/>
      <w:pPr>
        <w:ind w:left="1410" w:hanging="1080"/>
      </w:pPr>
    </w:lvl>
    <w:lvl w:ilvl="6">
      <w:start w:val="1"/>
      <w:numFmt w:val="decimal"/>
      <w:isLgl/>
      <w:lvlText w:val="%1.%2.%3.%4.%5.%6.%7."/>
      <w:lvlJc w:val="left"/>
      <w:pPr>
        <w:ind w:left="1836" w:hanging="1440"/>
      </w:p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</w:lvl>
  </w:abstractNum>
  <w:abstractNum w:abstractNumId="12">
    <w:nsid w:val="634475B0"/>
    <w:multiLevelType w:val="hybridMultilevel"/>
    <w:tmpl w:val="80A269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90410C3"/>
    <w:multiLevelType w:val="hybridMultilevel"/>
    <w:tmpl w:val="66CADE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36480"/>
    <w:multiLevelType w:val="multilevel"/>
    <w:tmpl w:val="99AC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5">
    <w:nsid w:val="760D1996"/>
    <w:multiLevelType w:val="multilevel"/>
    <w:tmpl w:val="876CBDA4"/>
    <w:lvl w:ilvl="0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786"/>
        </w:tabs>
        <w:ind w:left="78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/>
      </w:rPr>
    </w:lvl>
  </w:abstractNum>
  <w:abstractNum w:abstractNumId="16">
    <w:nsid w:val="7E927F4B"/>
    <w:multiLevelType w:val="hybridMultilevel"/>
    <w:tmpl w:val="8F761D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13"/>
  </w:num>
  <w:num w:numId="8">
    <w:abstractNumId w:val="15"/>
  </w:num>
  <w:num w:numId="9">
    <w:abstractNumId w:val="1"/>
  </w:num>
  <w:num w:numId="10">
    <w:abstractNumId w:val="4"/>
  </w:num>
  <w:num w:numId="11">
    <w:abstractNumId w:val="8"/>
  </w:num>
  <w:num w:numId="12">
    <w:abstractNumId w:val="9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0F9"/>
    <w:rsid w:val="00050C20"/>
    <w:rsid w:val="00072FFA"/>
    <w:rsid w:val="000C57E8"/>
    <w:rsid w:val="000E14FC"/>
    <w:rsid w:val="00110474"/>
    <w:rsid w:val="00117B91"/>
    <w:rsid w:val="00187F23"/>
    <w:rsid w:val="00221B2D"/>
    <w:rsid w:val="002912F5"/>
    <w:rsid w:val="002D1515"/>
    <w:rsid w:val="002F7ECB"/>
    <w:rsid w:val="0034654B"/>
    <w:rsid w:val="003B0CE4"/>
    <w:rsid w:val="004455BE"/>
    <w:rsid w:val="0049061E"/>
    <w:rsid w:val="004B28AD"/>
    <w:rsid w:val="004D0CB4"/>
    <w:rsid w:val="004F44C8"/>
    <w:rsid w:val="0052577C"/>
    <w:rsid w:val="00551A8F"/>
    <w:rsid w:val="005E635B"/>
    <w:rsid w:val="006270F9"/>
    <w:rsid w:val="006A0677"/>
    <w:rsid w:val="007F566A"/>
    <w:rsid w:val="00817C08"/>
    <w:rsid w:val="00823558"/>
    <w:rsid w:val="00826482"/>
    <w:rsid w:val="00830F05"/>
    <w:rsid w:val="00871AAE"/>
    <w:rsid w:val="008819F8"/>
    <w:rsid w:val="00942537"/>
    <w:rsid w:val="00947853"/>
    <w:rsid w:val="0095128F"/>
    <w:rsid w:val="00980EAC"/>
    <w:rsid w:val="009F2C80"/>
    <w:rsid w:val="00B74ADA"/>
    <w:rsid w:val="00B86C64"/>
    <w:rsid w:val="00C3011A"/>
    <w:rsid w:val="00C50014"/>
    <w:rsid w:val="00C542F5"/>
    <w:rsid w:val="00CC2E77"/>
    <w:rsid w:val="00CF5D78"/>
    <w:rsid w:val="00D462B1"/>
    <w:rsid w:val="00D74BD1"/>
    <w:rsid w:val="00DC5DFF"/>
    <w:rsid w:val="00E226B0"/>
    <w:rsid w:val="00E41234"/>
    <w:rsid w:val="00E5279B"/>
    <w:rsid w:val="00FB6F4C"/>
    <w:rsid w:val="00FE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728E9C-7FD5-4A32-B40F-AF3BD612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0F9"/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270F9"/>
    <w:pPr>
      <w:spacing w:after="0" w:line="240" w:lineRule="auto"/>
      <w:ind w:firstLine="1080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6270F9"/>
    <w:rPr>
      <w:rFonts w:ascii="Times New Roman" w:eastAsia="Times New Roman" w:hAnsi="Times New Roman" w:cs="Calibri"/>
      <w:sz w:val="28"/>
      <w:szCs w:val="24"/>
      <w:lang w:eastAsia="ar-SA"/>
    </w:rPr>
  </w:style>
  <w:style w:type="paragraph" w:styleId="a5">
    <w:name w:val="No Spacing"/>
    <w:link w:val="a6"/>
    <w:uiPriority w:val="1"/>
    <w:qFormat/>
    <w:rsid w:val="006270F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7">
    <w:name w:val="List Paragraph"/>
    <w:basedOn w:val="a"/>
    <w:uiPriority w:val="34"/>
    <w:qFormat/>
    <w:rsid w:val="006270F9"/>
    <w:pPr>
      <w:ind w:left="720"/>
    </w:pPr>
  </w:style>
  <w:style w:type="paragraph" w:styleId="a8">
    <w:name w:val="Normal (Web)"/>
    <w:basedOn w:val="a"/>
    <w:semiHidden/>
    <w:unhideWhenUsed/>
    <w:rsid w:val="00072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C50014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rsid w:val="00C5001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c1">
    <w:name w:val="c1"/>
    <w:basedOn w:val="a0"/>
    <w:rsid w:val="004D0CB4"/>
  </w:style>
  <w:style w:type="table" w:customStyle="1" w:styleId="11">
    <w:name w:val="Сетка таблицы1"/>
    <w:basedOn w:val="a1"/>
    <w:rsid w:val="004906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D462B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D462B1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830F05"/>
    <w:rPr>
      <w:rFonts w:ascii="Calibri" w:eastAsia="Calibri" w:hAnsi="Calibri" w:cs="Calibri"/>
      <w:lang w:eastAsia="ar-SA"/>
    </w:rPr>
  </w:style>
  <w:style w:type="paragraph" w:styleId="ab">
    <w:name w:val="footer"/>
    <w:basedOn w:val="a"/>
    <w:link w:val="ac"/>
    <w:uiPriority w:val="99"/>
    <w:unhideWhenUsed/>
    <w:rsid w:val="00C30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011A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6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95FF9-F677-4568-B430-5CE5851C4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12</Pages>
  <Words>3055</Words>
  <Characters>17416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1000</dc:creator>
  <cp:lastModifiedBy>pc</cp:lastModifiedBy>
  <cp:revision>12</cp:revision>
  <cp:lastPrinted>2018-09-25T11:52:00Z</cp:lastPrinted>
  <dcterms:created xsi:type="dcterms:W3CDTF">2014-11-07T16:35:00Z</dcterms:created>
  <dcterms:modified xsi:type="dcterms:W3CDTF">2026-09-17T18:13:00Z</dcterms:modified>
</cp:coreProperties>
</file>